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90656" w14:textId="b5906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перечень общих процессов в рамках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11 февраля 2020 года № 25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Договору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Дополнить перечень общих процессов в рамках Евразийского экономического союза,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14 апреля 2015 г. № 29, пунктом 471 следующего содержания:  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97"/>
        <w:gridCol w:w="5303"/>
      </w:tblGrid>
      <w:tr>
        <w:trPr>
          <w:trHeight w:val="30" w:hRule="atLeast"/>
        </w:trPr>
        <w:tc>
          <w:tcPr>
            <w:tcW w:w="69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Формирование, ведение и использование базы данных о племенных животных и селекционных достижениях в области племенного животноводства</w:t>
            </w:r>
          </w:p>
        </w:tc>
        <w:tc>
          <w:tcPr>
            <w:tcW w:w="53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 2020 г.".</w:t>
            </w:r>
          </w:p>
          <w:bookmarkEnd w:id="2"/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по истечении 30 календарных дней с даты его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