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2a9a4" w14:textId="e52a9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Республике Куба статуса государства - наблюдателя при Евразийском экономическом союзе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Высшего Евразийского экономического совета от 11 декабря 2020 года № 13.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Принимая во внимание обращение Президента Республики Куба по вопросу о предоставлении Республике Куба статуса государства - наблюдателя при Евразийском экономическом союзе,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 Высший Евразийский экономический совет реши 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Республике Куба статус государства - наблюдателя при Евразийском экономическом союзе.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 даты его официального опубликования.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67"/>
        <w:gridCol w:w="1998"/>
        <w:gridCol w:w="1998"/>
        <w:gridCol w:w="2768"/>
        <w:gridCol w:w="27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Члены Высшего Евразийского экономического совета:</w:t>
            </w:r>
          </w:p>
        </w:tc>
      </w:tr>
      <w:tr>
        <w:trPr>
          <w:trHeight w:val="30" w:hRule="atLeast"/>
        </w:trPr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Армения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</w:t>
            </w:r>
          </w:p>
          <w:bookmarkEnd w:id="3"/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  <w:bookmarkEnd w:id="4"/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Кыргызской Республики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Российской Федерации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