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64663" w14:textId="0d646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члена Коллегии Евразийской экономической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6 ноября 2020 года № 8. Утратило силу решением Высшего Евразийского экономического совета от 25 декабря 2023 года № 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Высшего Евразийского экономического совета от 25.12.2023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01.02.2024).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Договора о Евразийском экономическом союзе от 29 мая 2014 года, абзацем третьим </w:t>
      </w:r>
      <w:r>
        <w:rPr>
          <w:rFonts w:ascii="Times New Roman"/>
          <w:b w:val="false"/>
          <w:i w:val="false"/>
          <w:color w:val="000000"/>
          <w:sz w:val="28"/>
        </w:rPr>
        <w:t>пункта 41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55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работы Евразийской экономической комиссии, утвержденного Решением Высшего Евразийского экономического совета от 23 декабря 2014 г. № 98, а также на основании представления Республики Казахстан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Назначить Шаккалиева Армана Абаевича членом Коллегии Евразийской экономической комиссии от Республики Казахстан на оставшийся срок полномочий, определенный при назначении Жумангарина Серика Макашевича.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Включить в персональный состав Коллегии Евразийской экономической комиссии,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20 декабря 2019 г. № 29 "О персональном составе и распределении обязанностей между членами Коллегии Евразийской экономической комиссии", члена Коллегии (Министра) по конкуренции и антимонопольному регулированию Евразийской экономической комиссии Шаккалиева Армана Абаевича, исключив из персонального состава Жумангарина Серика Макашевича.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Высшего Евразийского экономического совета: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