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b818a" w14:textId="d8b81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том VI Пояснений к единой Товарной номенклатуре внешнеэкономической деятельности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Рекомендация Коллегии Евразийской экономической комиссии от 2 сентября 2019 года № 26.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Коллегия Евразийской экономической комиссии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19 </w:t>
      </w:r>
      <w:r>
        <w:rPr>
          <w:rFonts w:ascii="Times New Roman"/>
          <w:b w:val="false"/>
          <w:i w:val="false"/>
          <w:color w:val="000000"/>
          <w:sz w:val="28"/>
        </w:rPr>
        <w:t xml:space="preserve">Таможенного кодекса Евразийского экономического союза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рекомендует государствам – членам Евразийского экономического союза с даты опубликования настоящей Рекомендации на официальном сайте Евразийского экономического союза применять Пояснения к единой Товарной номенклатуре внешнеэкономической деятельности Евразийского экономического союза (приложение № 1 к Рекомендации Коллегии Евразийской экономической комиссии 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7 ноября 2017 г. № 21) с учетом следующих изменений: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группе 02 тома VI: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пояснения к дополнительному примечанию 6 (а) изложить в следующей редакции: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608"/>
        <w:gridCol w:w="6692"/>
      </w:tblGrid>
      <w:tr>
        <w:trPr>
          <w:trHeight w:val="30" w:hRule="atLeast"/>
        </w:trPr>
        <w:tc>
          <w:tcPr>
            <w:tcW w:w="56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"Пояснения к дополнительному примечанию 5 (а)</w:t>
            </w:r>
          </w:p>
        </w:tc>
        <w:tc>
          <w:tcPr>
            <w:tcW w:w="66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Соль не рассматривается как приправа в пределах значения данного дополнительного примечания.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См. также дополнительное примечание 6 к данной группе.";</w:t>
            </w:r>
          </w:p>
          <w:bookmarkEnd w:id="4"/>
        </w:tc>
      </w:tr>
    </w:tbl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пояснениях к товарной позиции 0210 ТН ВЭД ЕАЭС слова "7 к данной группе" заменить словами "6 к данной группе".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Саркисян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