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55e" w14:textId="d02f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2019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очередное заседание Евразийского межправительственного совета состоится 31 января 2020 г. в городе Алматы, Республика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