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6d80" w14:textId="1226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p>
      <w:pPr>
        <w:spacing w:after="0"/>
        <w:ind w:left="0"/>
        <w:jc w:val="both"/>
      </w:pPr>
      <w:r>
        <w:rPr>
          <w:rFonts w:ascii="Times New Roman"/>
          <w:b w:val="false"/>
          <w:i w:val="false"/>
          <w:color w:val="000000"/>
          <w:sz w:val="28"/>
        </w:rPr>
        <w:t>Решение Совета Евразийской экономической комиссии от 19 декабря 2019 года № 109</w:t>
      </w:r>
    </w:p>
    <w:p>
      <w:pPr>
        <w:spacing w:after="0"/>
        <w:ind w:left="0"/>
        <w:jc w:val="both"/>
      </w:pPr>
      <w:bookmarkStart w:name="z4" w:id="0"/>
      <w:r>
        <w:rPr>
          <w:rFonts w:ascii="Times New Roman"/>
          <w:b w:val="false"/>
          <w:i w:val="false"/>
          <w:color w:val="000000"/>
          <w:sz w:val="28"/>
        </w:rPr>
        <w:t xml:space="preserve">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утвержденный Решением Совета Евразийской экономической комиссии от 14 октября 2015 г. № 59,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но не ранее 1 декабря 2019 г.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r>
              <w:br/>
            </w: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r>
              <w:br/>
            </w: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19 декабря 2019 г. № 109 </w:t>
            </w:r>
          </w:p>
        </w:tc>
      </w:tr>
    </w:tbl>
    <w:bookmarkStart w:name="z9"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изложить в следующей редакции: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14 октября 2015 г. № 59</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от 19 декабря 2019 г. </w:t>
            </w:r>
            <w:r>
              <w:br/>
            </w:r>
            <w:r>
              <w:rPr>
                <w:rFonts w:ascii="Times New Roman"/>
                <w:b w:val="false"/>
                <w:i w:val="false"/>
                <w:color w:val="000000"/>
                <w:sz w:val="20"/>
              </w:rPr>
              <w:t xml:space="preserve">№ 109)  </w:t>
            </w:r>
          </w:p>
        </w:tc>
      </w:tr>
    </w:tbl>
    <w:bookmarkStart w:name="z12" w:id="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641"/>
        <w:gridCol w:w="10964"/>
        <w:gridCol w:w="641"/>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ТН ВЭД ЕАЭС</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ввозной таможенной пошлины </w:t>
            </w:r>
            <w:r>
              <w:br/>
            </w:r>
            <w:r>
              <w:rPr>
                <w:rFonts w:ascii="Times New Roman"/>
                <w:b w:val="false"/>
                <w:i w:val="false"/>
                <w:color w:val="000000"/>
                <w:sz w:val="20"/>
              </w:rPr>
              <w:t>(в процентах от таможенной стоимости либо в евро, либо в долларах США)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0,19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в дополнительном примечании Евразийского экономического союза 4 </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в дополнительном примечании Евразийского экономического союза 4 </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w:t>
            </w:r>
            <w:r>
              <w:br/>
            </w:r>
            <w:r>
              <w:rPr>
                <w:rFonts w:ascii="Times New Roman"/>
                <w:b w:val="false"/>
                <w:i w:val="false"/>
                <w:color w:val="000000"/>
                <w:sz w:val="20"/>
              </w:rPr>
              <w:t>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w:t>
            </w:r>
            <w:r>
              <w:br/>
            </w:r>
            <w:r>
              <w:rPr>
                <w:rFonts w:ascii="Times New Roman"/>
                <w:b w:val="false"/>
                <w:i w:val="false"/>
                <w:color w:val="000000"/>
                <w:sz w:val="20"/>
              </w:rPr>
              <w:t>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r>
              <w:br/>
            </w:r>
            <w:r>
              <w:rPr>
                <w:rFonts w:ascii="Times New Roman"/>
                <w:b w:val="false"/>
                <w:i w:val="false"/>
                <w:color w:val="000000"/>
                <w:sz w:val="20"/>
              </w:rPr>
              <w:t>в дополнительном примечании Евразийского экономического союза 4</w:t>
            </w:r>
            <w:r>
              <w:br/>
            </w:r>
            <w:r>
              <w:rPr>
                <w:rFonts w:ascii="Times New Roman"/>
                <w:b w:val="false"/>
                <w:i w:val="false"/>
                <w:color w:val="000000"/>
                <w:sz w:val="20"/>
              </w:rPr>
              <w:t>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но не менее </w:t>
            </w:r>
            <w:r>
              <w:br/>
            </w:r>
            <w:r>
              <w:rPr>
                <w:rFonts w:ascii="Times New Roman"/>
                <w:b w:val="false"/>
                <w:i w:val="false"/>
                <w:color w:val="000000"/>
                <w:sz w:val="20"/>
              </w:rPr>
              <w:t>0,7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0,11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0,11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0,11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0,11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0,15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 xml:space="preserve">Oncorhynchus apache </w:t>
            </w:r>
            <w:r>
              <w:rPr>
                <w:rFonts w:ascii="Times New Roman"/>
                <w:b w:val="false"/>
                <w:i w:val="false"/>
                <w:color w:val="000000"/>
                <w:sz w:val="20"/>
              </w:rPr>
              <w:t xml:space="preserve">или </w:t>
            </w:r>
            <w:r>
              <w:rPr>
                <w:rFonts w:ascii="Times New Roman"/>
                <w:b w:val="false"/>
                <w:i/>
                <w:color w:val="000000"/>
                <w:sz w:val="20"/>
              </w:rPr>
              <w:t>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w:t>
            </w:r>
            <w:r>
              <w:rPr>
                <w:rFonts w:ascii="Times New Roman"/>
                <w:b w:val="false"/>
                <w:i/>
                <w:color w:val="000000"/>
                <w:sz w:val="20"/>
              </w:rPr>
              <w:t>Thunnus thynnus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w:t>
            </w:r>
            <w:r>
              <w:rPr>
                <w:rFonts w:ascii="Times New Roman"/>
                <w:b w:val="false"/>
                <w:i/>
                <w:color w:val="000000"/>
                <w:sz w:val="20"/>
              </w:rPr>
              <w:t>Thunnus orientalis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 maccoyii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apache</w:t>
            </w:r>
            <w:r>
              <w:rPr>
                <w:rFonts w:ascii="Times New Roman"/>
                <w:b w:val="false"/>
                <w:i w:val="false"/>
                <w:color w:val="000000"/>
                <w:sz w:val="20"/>
              </w:rPr>
              <w:t xml:space="preserve"> или </w:t>
            </w:r>
            <w:r>
              <w:rPr>
                <w:rFonts w:ascii="Times New Roman"/>
                <w:b w:val="false"/>
                <w:i/>
                <w:color w:val="000000"/>
                <w:sz w:val="20"/>
              </w:rPr>
              <w:t>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br/>
            </w:r>
            <w:r>
              <w:rPr>
                <w:rFonts w:ascii="Times New Roman"/>
                <w:b w:val="false"/>
                <w:i w:val="false"/>
                <w:color w:val="000000"/>
                <w:sz w:val="20"/>
              </w:rPr>
              <w:t>с головой и жабрами, без внутренностей, массой более 1,2 кг каждая, или без головы, жабр и внутренностей, массой более 1 кг каждая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 salar</w:t>
            </w:r>
            <w:r>
              <w:rPr>
                <w:rFonts w:ascii="Times New Roman"/>
                <w:b w:val="false"/>
                <w:i w:val="false"/>
                <w:color w:val="000000"/>
                <w:sz w:val="20"/>
              </w:rPr>
              <w:t>) и лосось дунайский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w:t>
            </w:r>
            <w:r>
              <w:rPr>
                <w:rFonts w:ascii="Times New Roman"/>
                <w:b w:val="false"/>
                <w:i/>
                <w:color w:val="000000"/>
                <w:sz w:val="20"/>
              </w:rPr>
              <w:t>Reinhardtius hippoglossoides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 stenolepis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w:t>
            </w:r>
            <w:r>
              <w:rPr>
                <w:rFonts w:ascii="Times New Roman"/>
                <w:b w:val="false"/>
                <w:i/>
                <w:color w:val="000000"/>
                <w:sz w:val="20"/>
              </w:rPr>
              <w:t>Pleuronectes platessa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w:t>
            </w:r>
            <w:r>
              <w:rPr>
                <w:rFonts w:ascii="Times New Roman"/>
                <w:b w:val="false"/>
                <w:i/>
                <w:color w:val="000000"/>
                <w:sz w:val="20"/>
              </w:rPr>
              <w:t>Solea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 maxima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w:t>
            </w:r>
            <w:r>
              <w:rPr>
                <w:rFonts w:ascii="Times New Roman"/>
                <w:b w:val="false"/>
                <w:i/>
                <w:color w:val="000000"/>
                <w:sz w:val="20"/>
              </w:rPr>
              <w:t>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 harengus, 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 pilchardus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w:t>
            </w:r>
            <w:r>
              <w:rPr>
                <w:rFonts w:ascii="Times New Roman"/>
                <w:b w:val="false"/>
                <w:i/>
                <w:color w:val="000000"/>
                <w:sz w:val="20"/>
              </w:rPr>
              <w:t>Scomber scombrus</w:t>
            </w:r>
            <w:r>
              <w:rPr>
                <w:rFonts w:ascii="Times New Roman"/>
                <w:b w:val="false"/>
                <w:i w:val="false"/>
                <w:color w:val="000000"/>
                <w:sz w:val="20"/>
              </w:rPr>
              <w:t xml:space="preserve">, </w:t>
            </w:r>
            <w:r>
              <w:rPr>
                <w:rFonts w:ascii="Times New Roman"/>
                <w:b w:val="false"/>
                <w:i/>
                <w:color w:val="000000"/>
                <w:sz w:val="20"/>
              </w:rPr>
              <w:t>Scomber australasicus</w:t>
            </w:r>
            <w:r>
              <w:rPr>
                <w:rFonts w:ascii="Times New Roman"/>
                <w:b w:val="false"/>
                <w:i w:val="false"/>
                <w:color w:val="000000"/>
                <w:sz w:val="20"/>
              </w:rPr>
              <w:t xml:space="preserve">, </w:t>
            </w:r>
            <w:r>
              <w:rPr>
                <w:rFonts w:ascii="Times New Roman"/>
                <w:b w:val="false"/>
                <w:i/>
                <w:color w:val="000000"/>
                <w:sz w:val="20"/>
              </w:rPr>
              <w:t>Scomber japonicus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w:t>
            </w:r>
            <w:r>
              <w:rPr>
                <w:rFonts w:ascii="Times New Roman"/>
                <w:b w:val="false"/>
                <w:i/>
                <w:color w:val="000000"/>
                <w:sz w:val="20"/>
              </w:rPr>
              <w:t>Trachurus trachurus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w:t>
            </w:r>
            <w:r>
              <w:rPr>
                <w:rFonts w:ascii="Times New Roman"/>
                <w:b w:val="false"/>
                <w:i/>
                <w:color w:val="000000"/>
                <w:sz w:val="20"/>
              </w:rPr>
              <w:t>Trachurus murphyi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 canadum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 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 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 aeglefinus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w:t>
            </w:r>
            <w:r>
              <w:rPr>
                <w:rFonts w:ascii="Times New Roman"/>
                <w:b w:val="false"/>
                <w:i/>
                <w:color w:val="000000"/>
                <w:sz w:val="20"/>
              </w:rPr>
              <w:t>Merluccius capensis</w:t>
            </w:r>
            <w:r>
              <w:rPr>
                <w:rFonts w:ascii="Times New Roman"/>
                <w:b w:val="false"/>
                <w:i w:val="false"/>
                <w:color w:val="000000"/>
                <w:sz w:val="20"/>
              </w:rPr>
              <w:t>) и мерлуза намибийская (глубоководная) (</w:t>
            </w:r>
            <w:r>
              <w:rPr>
                <w:rFonts w:ascii="Times New Roman"/>
                <w:b w:val="false"/>
                <w:i/>
                <w:color w:val="000000"/>
                <w:sz w:val="20"/>
              </w:rPr>
              <w:t>Merluccius 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w:t>
            </w:r>
            <w:r>
              <w:rPr>
                <w:rFonts w:ascii="Times New Roman"/>
                <w:b w:val="false"/>
                <w:i/>
                <w:color w:val="000000"/>
                <w:sz w:val="20"/>
              </w:rPr>
              <w:t>Merluccius 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w:t>
            </w:r>
            <w:r>
              <w:rPr>
                <w:rFonts w:ascii="Times New Roman"/>
                <w:b w:val="false"/>
                <w:i/>
                <w:color w:val="000000"/>
                <w:sz w:val="20"/>
              </w:rPr>
              <w:t>Micromesistius poutassou</w:t>
            </w:r>
            <w:r>
              <w:rPr>
                <w:rFonts w:ascii="Times New Roman"/>
                <w:b w:val="false"/>
                <w:i w:val="false"/>
                <w:color w:val="000000"/>
                <w:sz w:val="20"/>
              </w:rPr>
              <w:t xml:space="preserve">, </w:t>
            </w:r>
            <w:r>
              <w:rPr>
                <w:rFonts w:ascii="Times New Roman"/>
                <w:b w:val="false"/>
                <w:i/>
                <w:color w:val="000000"/>
                <w:sz w:val="20"/>
              </w:rPr>
              <w:t>Micromesistius 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 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w:t>
            </w:r>
            <w:r>
              <w:rPr>
                <w:rFonts w:ascii="Times New Roman"/>
                <w:b w:val="false"/>
                <w:i/>
                <w:color w:val="000000"/>
                <w:sz w:val="20"/>
              </w:rPr>
              <w:t>Pollachius 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 acanthias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видов </w:t>
            </w:r>
            <w:r>
              <w:rPr>
                <w:rFonts w:ascii="Times New Roman"/>
                <w:b w:val="false"/>
                <w:i/>
                <w:color w:val="000000"/>
                <w:sz w:val="20"/>
              </w:rPr>
              <w:t>Scyliorhinus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 nasus)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w:t>
            </w:r>
            <w:r>
              <w:rPr>
                <w:rFonts w:ascii="Times New Roman"/>
                <w:b w:val="false"/>
                <w:i/>
                <w:color w:val="000000"/>
                <w:sz w:val="20"/>
              </w:rPr>
              <w:t>Dicentrarchus labrax</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 xml:space="preserve">Dentex dentex </w:t>
            </w:r>
            <w:r>
              <w:rPr>
                <w:rFonts w:ascii="Times New Roman"/>
                <w:b w:val="false"/>
                <w:i w:val="false"/>
                <w:color w:val="000000"/>
                <w:sz w:val="20"/>
              </w:rPr>
              <w:t xml:space="preserve">и </w:t>
            </w:r>
            <w:r>
              <w:rPr>
                <w:rFonts w:ascii="Times New Roman"/>
                <w:b w:val="false"/>
                <w:i/>
                <w:color w:val="000000"/>
                <w:sz w:val="20"/>
              </w:rPr>
              <w:t>Pagellus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w:t>
            </w:r>
            <w:r>
              <w:rPr>
                <w:rFonts w:ascii="Times New Roman"/>
                <w:b w:val="false"/>
                <w:i/>
                <w:color w:val="000000"/>
                <w:sz w:val="20"/>
              </w:rPr>
              <w:t>Sparus aurata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0302 89 106 0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0302 89 107 0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w:t>
            </w:r>
            <w:r>
              <w:rPr>
                <w:rFonts w:ascii="Times New Roman"/>
                <w:b w:val="false"/>
                <w:i/>
                <w:color w:val="000000"/>
                <w:sz w:val="20"/>
              </w:rPr>
              <w:t>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w:t>
            </w:r>
            <w:r>
              <w:rPr>
                <w:rFonts w:ascii="Times New Roman"/>
                <w:b w:val="false"/>
                <w:i/>
                <w:color w:val="000000"/>
                <w:sz w:val="20"/>
              </w:rPr>
              <w:t>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w:t>
            </w:r>
            <w:r>
              <w:rPr>
                <w:rFonts w:ascii="Times New Roman"/>
                <w:b w:val="false"/>
                <w:i/>
                <w:color w:val="000000"/>
                <w:sz w:val="20"/>
              </w:rPr>
              <w:t>Genypterus 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форели (</w:t>
            </w:r>
            <w:r>
              <w:rPr>
                <w:rFonts w:ascii="Times New Roman"/>
                <w:b w:val="false"/>
                <w:i/>
                <w:color w:val="000000"/>
                <w:sz w:val="20"/>
              </w:rPr>
              <w:t>Salmo trutta</w:t>
            </w:r>
            <w:r>
              <w:rPr>
                <w:rFonts w:ascii="Times New Roman"/>
                <w:b w:val="false"/>
                <w:i w:val="false"/>
                <w:color w:val="000000"/>
                <w:sz w:val="20"/>
              </w:rPr>
              <w:t xml:space="preserve">, </w:t>
            </w:r>
            <w:r>
              <w:rPr>
                <w:rFonts w:ascii="Times New Roman"/>
                <w:b w:val="false"/>
                <w:i/>
                <w:color w:val="000000"/>
                <w:sz w:val="20"/>
              </w:rPr>
              <w:t>Oncorhynchus mykiss</w:t>
            </w:r>
            <w:r>
              <w:rPr>
                <w:rFonts w:ascii="Times New Roman"/>
                <w:b w:val="false"/>
                <w:i w:val="false"/>
                <w:color w:val="000000"/>
                <w:sz w:val="20"/>
              </w:rPr>
              <w:t xml:space="preserve">, </w:t>
            </w:r>
            <w:r>
              <w:rPr>
                <w:rFonts w:ascii="Times New Roman"/>
                <w:b w:val="false"/>
                <w:i/>
                <w:color w:val="000000"/>
                <w:sz w:val="20"/>
              </w:rPr>
              <w:t>Oncorhynchus clarki</w:t>
            </w:r>
            <w:r>
              <w:rPr>
                <w:rFonts w:ascii="Times New Roman"/>
                <w:b w:val="false"/>
                <w:i w:val="false"/>
                <w:color w:val="000000"/>
                <w:sz w:val="20"/>
              </w:rPr>
              <w:t xml:space="preserve">, </w:t>
            </w:r>
            <w:r>
              <w:rPr>
                <w:rFonts w:ascii="Times New Roman"/>
                <w:b w:val="false"/>
                <w:i/>
                <w:color w:val="000000"/>
                <w:sz w:val="20"/>
              </w:rPr>
              <w:t>Oncorhynchus aguabonita</w:t>
            </w:r>
            <w:r>
              <w:rPr>
                <w:rFonts w:ascii="Times New Roman"/>
                <w:b w:val="false"/>
                <w:i w:val="false"/>
                <w:color w:val="000000"/>
                <w:sz w:val="20"/>
              </w:rPr>
              <w:t xml:space="preserve">, </w:t>
            </w:r>
            <w:r>
              <w:rPr>
                <w:rFonts w:ascii="Times New Roman"/>
                <w:b w:val="false"/>
                <w:i/>
                <w:color w:val="000000"/>
                <w:sz w:val="20"/>
              </w:rPr>
              <w:t>Oncorhynchus gilae</w:t>
            </w:r>
            <w:r>
              <w:rPr>
                <w:rFonts w:ascii="Times New Roman"/>
                <w:b w:val="false"/>
                <w:i w:val="false"/>
                <w:color w:val="000000"/>
                <w:sz w:val="20"/>
              </w:rPr>
              <w:t xml:space="preserve">, </w:t>
            </w:r>
            <w:r>
              <w:rPr>
                <w:rFonts w:ascii="Times New Roman"/>
                <w:b w:val="false"/>
                <w:i/>
                <w:color w:val="000000"/>
                <w:sz w:val="20"/>
              </w:rPr>
              <w:t>Oncorhynchus apache</w:t>
            </w:r>
            <w:r>
              <w:rPr>
                <w:rFonts w:ascii="Times New Roman"/>
                <w:b w:val="false"/>
                <w:i w:val="false"/>
                <w:color w:val="000000"/>
                <w:sz w:val="20"/>
              </w:rPr>
              <w:t xml:space="preserve"> и </w:t>
            </w:r>
            <w:r>
              <w:rPr>
                <w:rFonts w:ascii="Times New Roman"/>
                <w:b w:val="false"/>
                <w:i/>
                <w:color w:val="000000"/>
                <w:sz w:val="20"/>
              </w:rPr>
              <w:t>Oncorhynchus chrysogaster</w:t>
            </w:r>
            <w:r>
              <w:rPr>
                <w:rFonts w:ascii="Times New Roman"/>
                <w:b w:val="false"/>
                <w:i w:val="false"/>
                <w:color w:val="000000"/>
                <w:sz w:val="20"/>
              </w:rPr>
              <w:t>), лосося тихоокеанского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лосося атлантического (</w:t>
            </w:r>
            <w:r>
              <w:rPr>
                <w:rFonts w:ascii="Times New Roman"/>
                <w:b w:val="false"/>
                <w:i/>
                <w:color w:val="000000"/>
                <w:sz w:val="20"/>
              </w:rPr>
              <w:t>Salmo salar</w:t>
            </w:r>
            <w:r>
              <w:rPr>
                <w:rFonts w:ascii="Times New Roman"/>
                <w:b w:val="false"/>
                <w:i w:val="false"/>
                <w:color w:val="000000"/>
                <w:sz w:val="20"/>
              </w:rPr>
              <w:t>) и лосося дунайского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камбалообразных семейств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тунца вида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сардины рода </w:t>
            </w:r>
            <w:r>
              <w:rPr>
                <w:rFonts w:ascii="Times New Roman"/>
                <w:b w:val="false"/>
                <w:i/>
                <w:color w:val="000000"/>
                <w:sz w:val="20"/>
              </w:rPr>
              <w:t>Sardinops</w:t>
            </w:r>
            <w:r>
              <w:rPr>
                <w:rFonts w:ascii="Times New Roman"/>
                <w:b w:val="false"/>
                <w:i w:val="false"/>
                <w:color w:val="000000"/>
                <w:sz w:val="20"/>
              </w:rPr>
              <w:t xml:space="preserve">, сардинеллы видов </w:t>
            </w:r>
            <w:r>
              <w:rPr>
                <w:rFonts w:ascii="Times New Roman"/>
                <w:b w:val="false"/>
                <w:i/>
                <w:color w:val="000000"/>
                <w:sz w:val="20"/>
              </w:rPr>
              <w:t>Sardinella spp.</w:t>
            </w:r>
            <w:r>
              <w:rPr>
                <w:rFonts w:ascii="Times New Roman"/>
                <w:b w:val="false"/>
                <w:i w:val="false"/>
                <w:color w:val="000000"/>
                <w:sz w:val="20"/>
              </w:rPr>
              <w:t xml:space="preserve">, кильки или шпрот вида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xml:space="preserve">, угря видов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тунца видов </w:t>
            </w:r>
            <w:r>
              <w:rPr>
                <w:rFonts w:ascii="Times New Roman"/>
                <w:b w:val="false"/>
                <w:i/>
                <w:color w:val="000000"/>
                <w:sz w:val="20"/>
              </w:rPr>
              <w:t>Thunnus alalunga</w:t>
            </w:r>
            <w:r>
              <w:rPr>
                <w:rFonts w:ascii="Times New Roman"/>
                <w:b w:val="false"/>
                <w:i w:val="false"/>
                <w:color w:val="000000"/>
                <w:sz w:val="20"/>
              </w:rPr>
              <w:t xml:space="preserve">, </w:t>
            </w:r>
            <w:r>
              <w:rPr>
                <w:rFonts w:ascii="Times New Roman"/>
                <w:b w:val="false"/>
                <w:i/>
                <w:color w:val="000000"/>
                <w:sz w:val="20"/>
              </w:rPr>
              <w:t>Thunnus albacares</w:t>
            </w:r>
            <w:r>
              <w:rPr>
                <w:rFonts w:ascii="Times New Roman"/>
                <w:b w:val="false"/>
                <w:i w:val="false"/>
                <w:color w:val="000000"/>
                <w:sz w:val="20"/>
              </w:rPr>
              <w:t xml:space="preserve">, сельди видов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 xml:space="preserve">, скумбрии видов </w:t>
            </w:r>
            <w:r>
              <w:rPr>
                <w:rFonts w:ascii="Times New Roman"/>
                <w:b w:val="false"/>
                <w:i/>
                <w:color w:val="000000"/>
                <w:sz w:val="20"/>
              </w:rPr>
              <w:t>Scomber scombrus</w:t>
            </w:r>
            <w:r>
              <w:rPr>
                <w:rFonts w:ascii="Times New Roman"/>
                <w:b w:val="false"/>
                <w:i w:val="false"/>
                <w:color w:val="000000"/>
                <w:sz w:val="20"/>
              </w:rPr>
              <w:t xml:space="preserve">, </w:t>
            </w:r>
            <w:r>
              <w:rPr>
                <w:rFonts w:ascii="Times New Roman"/>
                <w:b w:val="false"/>
                <w:i/>
                <w:color w:val="000000"/>
                <w:sz w:val="20"/>
              </w:rPr>
              <w:t>Scomber australasicus</w:t>
            </w:r>
            <w:r>
              <w:rPr>
                <w:rFonts w:ascii="Times New Roman"/>
                <w:b w:val="false"/>
                <w:i w:val="false"/>
                <w:color w:val="000000"/>
                <w:sz w:val="20"/>
              </w:rPr>
              <w:t xml:space="preserve">, </w:t>
            </w:r>
            <w:r>
              <w:rPr>
                <w:rFonts w:ascii="Times New Roman"/>
                <w:b w:val="false"/>
                <w:i/>
                <w:color w:val="000000"/>
                <w:sz w:val="20"/>
              </w:rPr>
              <w:t>Scomber japonicus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пикши (</w:t>
            </w:r>
            <w:r>
              <w:rPr>
                <w:rFonts w:ascii="Times New Roman"/>
                <w:b w:val="false"/>
                <w:i/>
                <w:color w:val="000000"/>
                <w:sz w:val="20"/>
              </w:rPr>
              <w:t>Melanogrammus aeglefinus</w:t>
            </w:r>
            <w:r>
              <w:rPr>
                <w:rFonts w:ascii="Times New Roman"/>
                <w:b w:val="false"/>
                <w:i w:val="false"/>
                <w:color w:val="000000"/>
                <w:sz w:val="20"/>
              </w:rPr>
              <w:t>), окуня морского (</w:t>
            </w:r>
            <w:r>
              <w:rPr>
                <w:rFonts w:ascii="Times New Roman"/>
                <w:b w:val="false"/>
                <w:i/>
                <w:color w:val="000000"/>
                <w:sz w:val="20"/>
              </w:rPr>
              <w:t>Sebastes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w:t>
            </w:r>
            <w:r>
              <w:rPr>
                <w:rFonts w:ascii="Times New Roman"/>
                <w:b w:val="false"/>
                <w:i/>
                <w:color w:val="000000"/>
                <w:sz w:val="20"/>
              </w:rPr>
              <w:t>Oncorhynchus nerka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 salar</w:t>
            </w:r>
            <w:r>
              <w:rPr>
                <w:rFonts w:ascii="Times New Roman"/>
                <w:b w:val="false"/>
                <w:i w:val="false"/>
                <w:color w:val="000000"/>
                <w:sz w:val="20"/>
              </w:rPr>
              <w:t>) и лосось дунайский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w:t>
            </w:r>
            <w:r>
              <w:rPr>
                <w:rFonts w:ascii="Times New Roman"/>
                <w:b w:val="false"/>
                <w:i/>
                <w:color w:val="000000"/>
                <w:sz w:val="20"/>
              </w:rPr>
              <w:t>Reinhardtius hippoglossoides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 stenolepis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w:t>
            </w:r>
            <w:r>
              <w:rPr>
                <w:rFonts w:ascii="Times New Roman"/>
                <w:b w:val="false"/>
                <w:i/>
                <w:color w:val="000000"/>
                <w:sz w:val="20"/>
              </w:rPr>
              <w:t>Platichthys flesus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 xml:space="preserve">Pelotreis flavilatus </w:t>
            </w:r>
            <w:r>
              <w:rPr>
                <w:rFonts w:ascii="Times New Roman"/>
                <w:b w:val="false"/>
                <w:i w:val="false"/>
                <w:color w:val="000000"/>
                <w:sz w:val="20"/>
              </w:rPr>
              <w:t xml:space="preserve">или </w:t>
            </w:r>
            <w:r>
              <w:rPr>
                <w:rFonts w:ascii="Times New Roman"/>
                <w:b w:val="false"/>
                <w:i/>
                <w:color w:val="000000"/>
                <w:sz w:val="20"/>
              </w:rPr>
              <w:t>Peltorhamphus novaezealandiae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 pilchardus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 xml:space="preserve">Scomber scombrus </w:t>
            </w:r>
            <w:r>
              <w:rPr>
                <w:rFonts w:ascii="Times New Roman"/>
                <w:b w:val="false"/>
                <w:i w:val="false"/>
                <w:color w:val="000000"/>
                <w:sz w:val="20"/>
              </w:rPr>
              <w:t xml:space="preserve">или </w:t>
            </w:r>
            <w:r>
              <w:rPr>
                <w:rFonts w:ascii="Times New Roman"/>
                <w:b w:val="false"/>
                <w:i/>
                <w:color w:val="000000"/>
                <w:sz w:val="20"/>
              </w:rPr>
              <w:t>Scomber japonicus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w:t>
            </w:r>
            <w:r>
              <w:rPr>
                <w:rFonts w:ascii="Times New Roman"/>
                <w:b w:val="false"/>
                <w:i/>
                <w:color w:val="000000"/>
                <w:sz w:val="20"/>
              </w:rPr>
              <w:t>Trachurus trachurus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w:t>
            </w:r>
            <w:r>
              <w:rPr>
                <w:rFonts w:ascii="Times New Roman"/>
                <w:b w:val="false"/>
                <w:i/>
                <w:color w:val="000000"/>
                <w:sz w:val="20"/>
              </w:rPr>
              <w:t>Trachurus murphyi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ставрида вида </w:t>
            </w:r>
            <w:r>
              <w:rPr>
                <w:rFonts w:ascii="Times New Roman"/>
                <w:b w:val="false"/>
                <w:i/>
                <w:color w:val="000000"/>
                <w:sz w:val="20"/>
              </w:rPr>
              <w:t>Caranx trachurus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 canadum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 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w:t>
            </w:r>
            <w:r>
              <w:rPr>
                <w:rFonts w:ascii="Times New Roman"/>
                <w:b w:val="false"/>
                <w:i/>
                <w:color w:val="000000"/>
                <w:sz w:val="20"/>
              </w:rPr>
              <w:t>Engraulis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w:t>
            </w:r>
            <w:r>
              <w:rPr>
                <w:rFonts w:ascii="Times New Roman"/>
                <w:b w:val="false"/>
                <w:i/>
                <w:color w:val="000000"/>
                <w:sz w:val="20"/>
              </w:rPr>
              <w:t>Mallotus villosus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 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 ogac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 aeglefinus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w:t>
            </w:r>
            <w:r>
              <w:rPr>
                <w:rFonts w:ascii="Times New Roman"/>
                <w:b w:val="false"/>
                <w:i/>
                <w:color w:val="000000"/>
                <w:sz w:val="20"/>
              </w:rPr>
              <w:t>Merluccius capensis</w:t>
            </w:r>
            <w:r>
              <w:rPr>
                <w:rFonts w:ascii="Times New Roman"/>
                <w:b w:val="false"/>
                <w:i w:val="false"/>
                <w:color w:val="000000"/>
                <w:sz w:val="20"/>
              </w:rPr>
              <w:t>) и мерлуза намибийская (глубоководная) (</w:t>
            </w:r>
            <w:r>
              <w:rPr>
                <w:rFonts w:ascii="Times New Roman"/>
                <w:b w:val="false"/>
                <w:i/>
                <w:color w:val="000000"/>
                <w:sz w:val="20"/>
              </w:rPr>
              <w:t>Merluccius 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w:t>
            </w:r>
            <w:r>
              <w:rPr>
                <w:rFonts w:ascii="Times New Roman"/>
                <w:b w:val="false"/>
                <w:i/>
                <w:color w:val="000000"/>
                <w:sz w:val="20"/>
              </w:rPr>
              <w:t>Merluccius hubbsi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w:t>
            </w:r>
            <w:r>
              <w:rPr>
                <w:rFonts w:ascii="Times New Roman"/>
                <w:b w:val="false"/>
                <w:i/>
                <w:color w:val="000000"/>
                <w:sz w:val="20"/>
              </w:rPr>
              <w:t>Merluccius 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северная (</w:t>
            </w:r>
            <w:r>
              <w:rPr>
                <w:rFonts w:ascii="Times New Roman"/>
                <w:b w:val="false"/>
                <w:i/>
                <w:color w:val="000000"/>
                <w:sz w:val="20"/>
              </w:rPr>
              <w:t>Micromesistius poutassou</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w:t>
            </w:r>
            <w:r>
              <w:rPr>
                <w:rFonts w:ascii="Times New Roman"/>
                <w:b w:val="false"/>
                <w:i/>
                <w:color w:val="000000"/>
                <w:sz w:val="20"/>
              </w:rPr>
              <w:t>Micromesistius australis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 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w:t>
            </w:r>
            <w:r>
              <w:rPr>
                <w:rFonts w:ascii="Times New Roman"/>
                <w:b w:val="false"/>
                <w:i/>
                <w:color w:val="000000"/>
                <w:sz w:val="20"/>
              </w:rPr>
              <w:t>Pollachius 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w:t>
            </w:r>
            <w:r>
              <w:rPr>
                <w:rFonts w:ascii="Times New Roman"/>
                <w:b w:val="false"/>
                <w:i/>
                <w:color w:val="000000"/>
                <w:sz w:val="20"/>
              </w:rPr>
              <w:t>Macruronus novaezealandiae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 acanthias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видов </w:t>
            </w:r>
            <w:r>
              <w:rPr>
                <w:rFonts w:ascii="Times New Roman"/>
                <w:b w:val="false"/>
                <w:i/>
                <w:color w:val="000000"/>
                <w:sz w:val="20"/>
              </w:rPr>
              <w:t>Scyliorhinus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 nasus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w:t>
            </w:r>
            <w:r>
              <w:rPr>
                <w:rFonts w:ascii="Times New Roman"/>
                <w:b w:val="false"/>
                <w:i/>
                <w:color w:val="000000"/>
                <w:sz w:val="20"/>
              </w:rPr>
              <w:t>Dicentrarchus labrax</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0303 89 107 0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рыба вида </w:t>
            </w:r>
            <w:r>
              <w:rPr>
                <w:rFonts w:ascii="Times New Roman"/>
                <w:b w:val="false"/>
                <w:i/>
                <w:color w:val="000000"/>
                <w:sz w:val="20"/>
              </w:rPr>
              <w:t>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w:t>
            </w:r>
            <w:r>
              <w:rPr>
                <w:rFonts w:ascii="Times New Roman"/>
                <w:b w:val="false"/>
                <w:i/>
                <w:color w:val="000000"/>
                <w:sz w:val="20"/>
              </w:rPr>
              <w:t>Dentex dentex</w:t>
            </w:r>
            <w:r>
              <w:rPr>
                <w:rFonts w:ascii="Times New Roman"/>
                <w:b w:val="false"/>
                <w:i w:val="false"/>
                <w:color w:val="000000"/>
                <w:sz w:val="20"/>
              </w:rPr>
              <w:t xml:space="preserve"> и </w:t>
            </w:r>
            <w:r>
              <w:rPr>
                <w:rFonts w:ascii="Times New Roman"/>
                <w:b w:val="false"/>
                <w:i/>
                <w:color w:val="000000"/>
                <w:sz w:val="20"/>
              </w:rPr>
              <w:t>Pagellus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w:t>
            </w:r>
            <w:r>
              <w:rPr>
                <w:rFonts w:ascii="Times New Roman"/>
                <w:b w:val="false"/>
                <w:i/>
                <w:color w:val="000000"/>
                <w:sz w:val="20"/>
              </w:rPr>
              <w:t>Sparus aurata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w:t>
            </w:r>
            <w:r>
              <w:rPr>
                <w:rFonts w:ascii="Times New Roman"/>
                <w:b w:val="false"/>
                <w:i/>
                <w:color w:val="000000"/>
                <w:sz w:val="20"/>
              </w:rPr>
              <w:t>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w:t>
            </w:r>
            <w:r>
              <w:rPr>
                <w:rFonts w:ascii="Times New Roman"/>
                <w:b w:val="false"/>
                <w:i/>
                <w:color w:val="000000"/>
                <w:sz w:val="20"/>
              </w:rPr>
              <w:t>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w:t>
            </w:r>
            <w:r>
              <w:rPr>
                <w:rFonts w:ascii="Times New Roman"/>
                <w:b w:val="false"/>
                <w:i/>
                <w:color w:val="000000"/>
                <w:sz w:val="20"/>
              </w:rPr>
              <w:t>Genypterus 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рыба вида </w:t>
            </w:r>
            <w:r>
              <w:rPr>
                <w:rFonts w:ascii="Times New Roman"/>
                <w:b w:val="false"/>
                <w:i/>
                <w:color w:val="000000"/>
                <w:sz w:val="20"/>
              </w:rPr>
              <w:t>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лососевых вида </w:t>
            </w:r>
            <w:r>
              <w:rPr>
                <w:rFonts w:ascii="Times New Roman"/>
                <w:b w:val="false"/>
                <w:i/>
                <w:color w:val="000000"/>
                <w:sz w:val="20"/>
              </w:rPr>
              <w:t xml:space="preserve">Oncorhynchus nerka, Oncorhynchus gorbuscha, Oncorhynchus keta, Oncorhynchus tschawytscha, Oncorhynchus kisutch, Oncorhynchus masou </w:t>
            </w:r>
            <w:r>
              <w:rPr>
                <w:rFonts w:ascii="Times New Roman"/>
                <w:b w:val="false"/>
                <w:i w:val="false"/>
                <w:color w:val="000000"/>
                <w:sz w:val="20"/>
              </w:rPr>
              <w:t xml:space="preserve">или </w:t>
            </w:r>
            <w:r>
              <w:rPr>
                <w:rFonts w:ascii="Times New Roman"/>
                <w:b w:val="false"/>
                <w:i/>
                <w:color w:val="000000"/>
                <w:sz w:val="20"/>
              </w:rPr>
              <w:t>Oncorhynchus rhodurus</w:t>
            </w:r>
            <w:r>
              <w:rPr>
                <w:rFonts w:ascii="Times New Roman"/>
                <w:b w:val="false"/>
                <w:i w:val="false"/>
                <w:color w:val="000000"/>
                <w:sz w:val="20"/>
              </w:rPr>
              <w:t xml:space="preserve">; рыбы вида </w:t>
            </w:r>
            <w:r>
              <w:rPr>
                <w:rFonts w:ascii="Times New Roman"/>
                <w:b w:val="false"/>
                <w:i/>
                <w:color w:val="000000"/>
                <w:sz w:val="20"/>
              </w:rPr>
              <w:t>Pelotreis flavilatus</w:t>
            </w:r>
            <w:r>
              <w:rPr>
                <w:rFonts w:ascii="Times New Roman"/>
                <w:b w:val="false"/>
                <w:i w:val="false"/>
                <w:color w:val="000000"/>
                <w:sz w:val="20"/>
              </w:rPr>
              <w:t xml:space="preserve"> или </w:t>
            </w:r>
            <w:r>
              <w:rPr>
                <w:rFonts w:ascii="Times New Roman"/>
                <w:b w:val="false"/>
                <w:i/>
                <w:color w:val="000000"/>
                <w:sz w:val="20"/>
              </w:rPr>
              <w:t>Peltorhamphus novaezealandiae</w:t>
            </w:r>
            <w:r>
              <w:rPr>
                <w:rFonts w:ascii="Times New Roman"/>
                <w:b w:val="false"/>
                <w:i w:val="false"/>
                <w:color w:val="000000"/>
                <w:sz w:val="20"/>
              </w:rPr>
              <w:t xml:space="preserve">; мерлузы рода </w:t>
            </w:r>
            <w:r>
              <w:rPr>
                <w:rFonts w:ascii="Times New Roman"/>
                <w:b w:val="false"/>
                <w:i/>
                <w:color w:val="000000"/>
                <w:sz w:val="20"/>
              </w:rPr>
              <w:t>Merluccius</w:t>
            </w:r>
            <w:r>
              <w:rPr>
                <w:rFonts w:ascii="Times New Roman"/>
                <w:b w:val="false"/>
                <w:i w:val="false"/>
                <w:color w:val="000000"/>
                <w:sz w:val="20"/>
              </w:rPr>
              <w:t xml:space="preserve">; американского нитеперого налима рода </w:t>
            </w:r>
            <w:r>
              <w:rPr>
                <w:rFonts w:ascii="Times New Roman"/>
                <w:b w:val="false"/>
                <w:i/>
                <w:color w:val="000000"/>
                <w:sz w:val="20"/>
              </w:rPr>
              <w:t>Urophycis</w:t>
            </w:r>
            <w:r>
              <w:rPr>
                <w:rFonts w:ascii="Times New Roman"/>
                <w:b w:val="false"/>
                <w:i w:val="false"/>
                <w:color w:val="000000"/>
                <w:sz w:val="20"/>
              </w:rPr>
              <w:t xml:space="preserve">; мерланга вида </w:t>
            </w:r>
            <w:r>
              <w:rPr>
                <w:rFonts w:ascii="Times New Roman"/>
                <w:b w:val="false"/>
                <w:i/>
                <w:color w:val="000000"/>
                <w:sz w:val="20"/>
              </w:rPr>
              <w:t>Merlangius merlangus</w:t>
            </w:r>
            <w:r>
              <w:rPr>
                <w:rFonts w:ascii="Times New Roman"/>
                <w:b w:val="false"/>
                <w:i w:val="false"/>
                <w:color w:val="000000"/>
                <w:sz w:val="20"/>
              </w:rPr>
              <w:t xml:space="preserve">; рыбы вида </w:t>
            </w:r>
            <w:r>
              <w:rPr>
                <w:rFonts w:ascii="Times New Roman"/>
                <w:b w:val="false"/>
                <w:i/>
                <w:color w:val="000000"/>
                <w:sz w:val="20"/>
              </w:rPr>
              <w:t>Kathetostoma giganteum</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скумбрии вида </w:t>
            </w:r>
            <w:r>
              <w:rPr>
                <w:rFonts w:ascii="Times New Roman"/>
                <w:b w:val="false"/>
                <w:i/>
                <w:color w:val="000000"/>
                <w:sz w:val="20"/>
              </w:rPr>
              <w:t>Scomber australasicus</w:t>
            </w:r>
            <w:r>
              <w:rPr>
                <w:rFonts w:ascii="Times New Roman"/>
                <w:b w:val="false"/>
                <w:i w:val="false"/>
                <w:color w:val="000000"/>
                <w:sz w:val="20"/>
              </w:rPr>
              <w:t xml:space="preserve">, </w:t>
            </w:r>
            <w:r>
              <w:rPr>
                <w:rFonts w:ascii="Times New Roman"/>
                <w:b w:val="false"/>
                <w:i/>
                <w:color w:val="000000"/>
                <w:sz w:val="20"/>
              </w:rPr>
              <w:t xml:space="preserve">Scomber scombrus </w:t>
            </w:r>
            <w:r>
              <w:rPr>
                <w:rFonts w:ascii="Times New Roman"/>
                <w:b w:val="false"/>
                <w:i w:val="false"/>
                <w:color w:val="000000"/>
                <w:sz w:val="20"/>
              </w:rPr>
              <w:t xml:space="preserve">или </w:t>
            </w:r>
            <w:r>
              <w:rPr>
                <w:rFonts w:ascii="Times New Roman"/>
                <w:b w:val="false"/>
                <w:i/>
                <w:color w:val="000000"/>
                <w:sz w:val="20"/>
              </w:rPr>
              <w:t>Scomber japonicus</w:t>
            </w:r>
            <w:r>
              <w:rPr>
                <w:rFonts w:ascii="Times New Roman"/>
                <w:b w:val="false"/>
                <w:i w:val="false"/>
                <w:color w:val="000000"/>
                <w:sz w:val="20"/>
              </w:rPr>
              <w:t>; сельди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 путассу северной (</w:t>
            </w:r>
            <w:r>
              <w:rPr>
                <w:rFonts w:ascii="Times New Roman"/>
                <w:b w:val="false"/>
                <w:i/>
                <w:color w:val="000000"/>
                <w:sz w:val="20"/>
              </w:rPr>
              <w:t>Micromesistius poutassou</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w:t>
            </w:r>
            <w:r>
              <w:rPr>
                <w:rFonts w:ascii="Times New Roman"/>
                <w:b w:val="false"/>
                <w:i/>
                <w:color w:val="000000"/>
                <w:sz w:val="20"/>
              </w:rPr>
              <w:t>Trachurus trachurus</w:t>
            </w:r>
            <w:r>
              <w:rPr>
                <w:rFonts w:ascii="Times New Roman"/>
                <w:b w:val="false"/>
                <w:i w:val="false"/>
                <w:color w:val="000000"/>
                <w:sz w:val="20"/>
              </w:rPr>
              <w:t xml:space="preserve">, </w:t>
            </w:r>
            <w:r>
              <w:rPr>
                <w:rFonts w:ascii="Times New Roman"/>
                <w:b w:val="false"/>
                <w:i/>
                <w:color w:val="000000"/>
                <w:sz w:val="20"/>
              </w:rPr>
              <w:t>Caranx trachurus</w:t>
            </w:r>
            <w:r>
              <w:rPr>
                <w:rFonts w:ascii="Times New Roman"/>
                <w:b w:val="false"/>
                <w:i w:val="false"/>
                <w:color w:val="000000"/>
                <w:sz w:val="20"/>
              </w:rPr>
              <w:t xml:space="preserve">);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w:t>
            </w:r>
            <w:r>
              <w:rPr>
                <w:rFonts w:ascii="Times New Roman"/>
                <w:b w:val="false"/>
                <w:i/>
                <w:color w:val="000000"/>
                <w:sz w:val="20"/>
              </w:rPr>
              <w:t>Sebastes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w:t>
            </w:r>
            <w:r>
              <w:rPr>
                <w:rFonts w:ascii="Times New Roman"/>
                <w:b w:val="false"/>
                <w:i/>
                <w:color w:val="000000"/>
                <w:sz w:val="20"/>
              </w:rPr>
              <w:t>Hippoglossus stenolepis</w:t>
            </w:r>
            <w:r>
              <w:rPr>
                <w:rFonts w:ascii="Times New Roman"/>
                <w:b w:val="false"/>
                <w:i w:val="false"/>
                <w:color w:val="000000"/>
                <w:sz w:val="20"/>
              </w:rPr>
              <w:t>); меч-рыбы (</w:t>
            </w:r>
            <w:r>
              <w:rPr>
                <w:rFonts w:ascii="Times New Roman"/>
                <w:b w:val="false"/>
                <w:i/>
                <w:color w:val="000000"/>
                <w:sz w:val="20"/>
              </w:rPr>
              <w:t>Xiphias gladius</w:t>
            </w:r>
            <w:r>
              <w:rPr>
                <w:rFonts w:ascii="Times New Roman"/>
                <w:b w:val="false"/>
                <w:i w:val="false"/>
                <w:color w:val="000000"/>
                <w:sz w:val="20"/>
              </w:rPr>
              <w:t>); трески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пикши (</w:t>
            </w:r>
            <w:r>
              <w:rPr>
                <w:rFonts w:ascii="Times New Roman"/>
                <w:b w:val="false"/>
                <w:i/>
                <w:color w:val="000000"/>
                <w:sz w:val="20"/>
              </w:rPr>
              <w:t>Melanogrammus aeglefinus</w:t>
            </w:r>
            <w:r>
              <w:rPr>
                <w:rFonts w:ascii="Times New Roman"/>
                <w:b w:val="false"/>
                <w:i w:val="false"/>
                <w:color w:val="000000"/>
                <w:sz w:val="20"/>
              </w:rPr>
              <w:t>); сайды (</w:t>
            </w:r>
            <w:r>
              <w:rPr>
                <w:rFonts w:ascii="Times New Roman"/>
                <w:b w:val="false"/>
                <w:i/>
                <w:color w:val="000000"/>
                <w:sz w:val="20"/>
              </w:rPr>
              <w:t>Pollachius virens</w:t>
            </w:r>
            <w:r>
              <w:rPr>
                <w:rFonts w:ascii="Times New Roman"/>
                <w:b w:val="false"/>
                <w:i w:val="false"/>
                <w:color w:val="000000"/>
                <w:sz w:val="20"/>
              </w:rPr>
              <w:t>); лаврака (</w:t>
            </w:r>
            <w:r>
              <w:rPr>
                <w:rFonts w:ascii="Times New Roman"/>
                <w:b w:val="false"/>
                <w:i/>
                <w:color w:val="000000"/>
                <w:sz w:val="20"/>
              </w:rPr>
              <w:t>Dicentrarchus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угря (</w:t>
            </w:r>
            <w:r>
              <w:rPr>
                <w:rFonts w:ascii="Times New Roman"/>
                <w:b w:val="false"/>
                <w:i/>
                <w:color w:val="000000"/>
                <w:sz w:val="20"/>
              </w:rPr>
              <w:t>Anguilla spp.</w:t>
            </w:r>
            <w:r>
              <w:rPr>
                <w:rFonts w:ascii="Times New Roman"/>
                <w:b w:val="false"/>
                <w:i w:val="false"/>
                <w:color w:val="000000"/>
                <w:sz w:val="20"/>
              </w:rPr>
              <w:t>); камбалообразных (</w:t>
            </w:r>
            <w:r>
              <w:rPr>
                <w:rFonts w:ascii="Times New Roman"/>
                <w:b w:val="false"/>
                <w:i/>
                <w:color w:val="000000"/>
                <w:sz w:val="20"/>
              </w:rPr>
              <w:t>Pleuronectidae, Bothidae, Cynoglossidae, Soleidae, 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кроме видов </w:t>
            </w:r>
            <w:r>
              <w:rPr>
                <w:rFonts w:ascii="Times New Roman"/>
                <w:b w:val="false"/>
                <w:i/>
                <w:color w:val="000000"/>
                <w:sz w:val="20"/>
              </w:rPr>
              <w:t>Reinhardtius hippoglossoides, Hippoglossus hippoglossus, Hippoglossus stenolepis, Solea spp., Pelotreis flavilatus, Peltorhamphus novaezealandiae</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тунцов (рода </w:t>
            </w:r>
            <w:r>
              <w:rPr>
                <w:rFonts w:ascii="Times New Roman"/>
                <w:b w:val="false"/>
                <w:i/>
                <w:color w:val="000000"/>
                <w:sz w:val="20"/>
              </w:rPr>
              <w:t>Thunnus</w:t>
            </w:r>
            <w:r>
              <w:rPr>
                <w:rFonts w:ascii="Times New Roman"/>
                <w:b w:val="false"/>
                <w:i w:val="false"/>
                <w:color w:val="000000"/>
                <w:sz w:val="20"/>
              </w:rPr>
              <w:t xml:space="preserve">, кроме видов </w:t>
            </w:r>
            <w:r>
              <w:rPr>
                <w:rFonts w:ascii="Times New Roman"/>
                <w:b w:val="false"/>
                <w:i/>
                <w:color w:val="000000"/>
                <w:sz w:val="20"/>
              </w:rPr>
              <w:t>Thunnus alalunga, Thunnus albacares</w:t>
            </w:r>
            <w:r>
              <w:rPr>
                <w:rFonts w:ascii="Times New Roman"/>
                <w:b w:val="false"/>
                <w:i w:val="false"/>
                <w:color w:val="000000"/>
                <w:sz w:val="20"/>
              </w:rPr>
              <w:t>); минтая (</w:t>
            </w:r>
            <w:r>
              <w:rPr>
                <w:rFonts w:ascii="Times New Roman"/>
                <w:b w:val="false"/>
                <w:i/>
                <w:color w:val="000000"/>
                <w:sz w:val="20"/>
              </w:rPr>
              <w:t>Theragra chalcogramma</w:t>
            </w:r>
            <w:r>
              <w:rPr>
                <w:rFonts w:ascii="Times New Roman"/>
                <w:b w:val="false"/>
                <w:i w:val="false"/>
                <w:color w:val="000000"/>
                <w:sz w:val="20"/>
              </w:rPr>
              <w:t>); путассу южной (</w:t>
            </w:r>
            <w:r>
              <w:rPr>
                <w:rFonts w:ascii="Times New Roman"/>
                <w:b w:val="false"/>
                <w:i/>
                <w:color w:val="000000"/>
                <w:sz w:val="20"/>
              </w:rPr>
              <w:t>Micromesistius australis</w:t>
            </w:r>
            <w:r>
              <w:rPr>
                <w:rFonts w:ascii="Times New Roman"/>
                <w:b w:val="false"/>
                <w:i w:val="false"/>
                <w:color w:val="000000"/>
                <w:sz w:val="20"/>
              </w:rPr>
              <w:t xml:space="preserve">); рыбы вида </w:t>
            </w:r>
            <w:r>
              <w:rPr>
                <w:rFonts w:ascii="Times New Roman"/>
                <w:b w:val="false"/>
                <w:i/>
                <w:color w:val="000000"/>
                <w:sz w:val="20"/>
              </w:rPr>
              <w:t>Boreogadus saida</w:t>
            </w:r>
            <w:r>
              <w:rPr>
                <w:rFonts w:ascii="Times New Roman"/>
                <w:b w:val="false"/>
                <w:i w:val="false"/>
                <w:color w:val="000000"/>
                <w:sz w:val="20"/>
              </w:rPr>
              <w:t>; сайды серебристой (</w:t>
            </w:r>
            <w:r>
              <w:rPr>
                <w:rFonts w:ascii="Times New Roman"/>
                <w:b w:val="false"/>
                <w:i/>
                <w:color w:val="000000"/>
                <w:sz w:val="20"/>
              </w:rPr>
              <w:t>Pollachius pollachius</w:t>
            </w:r>
            <w:r>
              <w:rPr>
                <w:rFonts w:ascii="Times New Roman"/>
                <w:b w:val="false"/>
                <w:i w:val="false"/>
                <w:color w:val="000000"/>
                <w:sz w:val="20"/>
              </w:rPr>
              <w:t>); макруронуса новозеландского (</w:t>
            </w:r>
            <w:r>
              <w:rPr>
                <w:rFonts w:ascii="Times New Roman"/>
                <w:b w:val="false"/>
                <w:i/>
                <w:color w:val="000000"/>
                <w:sz w:val="20"/>
              </w:rPr>
              <w:t>Macruronus novaezealandiae</w:t>
            </w:r>
            <w:r>
              <w:rPr>
                <w:rFonts w:ascii="Times New Roman"/>
                <w:b w:val="false"/>
                <w:i w:val="false"/>
                <w:color w:val="000000"/>
                <w:sz w:val="20"/>
              </w:rPr>
              <w:t>); мольвы (</w:t>
            </w:r>
            <w:r>
              <w:rPr>
                <w:rFonts w:ascii="Times New Roman"/>
                <w:b w:val="false"/>
                <w:i/>
                <w:color w:val="000000"/>
                <w:sz w:val="20"/>
              </w:rPr>
              <w:t>Molva spp.</w:t>
            </w:r>
            <w:r>
              <w:rPr>
                <w:rFonts w:ascii="Times New Roman"/>
                <w:b w:val="false"/>
                <w:i w:val="false"/>
                <w:color w:val="000000"/>
                <w:sz w:val="20"/>
              </w:rPr>
              <w:t xml:space="preserve">); рыбы вида </w:t>
            </w:r>
            <w:r>
              <w:rPr>
                <w:rFonts w:ascii="Times New Roman"/>
                <w:b w:val="false"/>
                <w:i/>
                <w:color w:val="000000"/>
                <w:sz w:val="20"/>
              </w:rPr>
              <w:t>Orcynopsis unicolor</w:t>
            </w:r>
            <w:r>
              <w:rPr>
                <w:rFonts w:ascii="Times New Roman"/>
                <w:b w:val="false"/>
                <w:i w:val="false"/>
                <w:color w:val="000000"/>
                <w:sz w:val="20"/>
              </w:rPr>
              <w:t>; анчоусов (</w:t>
            </w:r>
            <w:r>
              <w:rPr>
                <w:rFonts w:ascii="Times New Roman"/>
                <w:b w:val="false"/>
                <w:i/>
                <w:color w:val="000000"/>
                <w:sz w:val="20"/>
              </w:rPr>
              <w:t>Engraulis spp.</w:t>
            </w:r>
            <w:r>
              <w:rPr>
                <w:rFonts w:ascii="Times New Roman"/>
                <w:b w:val="false"/>
                <w:i w:val="false"/>
                <w:color w:val="000000"/>
                <w:sz w:val="20"/>
              </w:rPr>
              <w:t>); карася морского (</w:t>
            </w:r>
            <w:r>
              <w:rPr>
                <w:rFonts w:ascii="Times New Roman"/>
                <w:b w:val="false"/>
                <w:i/>
                <w:color w:val="000000"/>
                <w:sz w:val="20"/>
              </w:rPr>
              <w:t>Dentex dentex</w:t>
            </w:r>
            <w:r>
              <w:rPr>
                <w:rFonts w:ascii="Times New Roman"/>
                <w:b w:val="false"/>
                <w:i w:val="false"/>
                <w:color w:val="000000"/>
                <w:sz w:val="20"/>
              </w:rPr>
              <w:t xml:space="preserve"> и </w:t>
            </w:r>
            <w:r>
              <w:rPr>
                <w:rFonts w:ascii="Times New Roman"/>
                <w:b w:val="false"/>
                <w:i/>
                <w:color w:val="000000"/>
                <w:sz w:val="20"/>
              </w:rPr>
              <w:t>Pagellus spp.</w:t>
            </w:r>
            <w:r>
              <w:rPr>
                <w:rFonts w:ascii="Times New Roman"/>
                <w:b w:val="false"/>
                <w:i w:val="false"/>
                <w:color w:val="000000"/>
                <w:sz w:val="20"/>
              </w:rPr>
              <w:t>); леща морского обыкновенного (</w:t>
            </w:r>
            <w:r>
              <w:rPr>
                <w:rFonts w:ascii="Times New Roman"/>
                <w:b w:val="false"/>
                <w:i/>
                <w:color w:val="000000"/>
                <w:sz w:val="20"/>
              </w:rPr>
              <w:t>Brama spp.</w:t>
            </w:r>
            <w:r>
              <w:rPr>
                <w:rFonts w:ascii="Times New Roman"/>
                <w:b w:val="false"/>
                <w:i w:val="false"/>
                <w:color w:val="000000"/>
                <w:sz w:val="20"/>
              </w:rPr>
              <w:t>); удильщика (</w:t>
            </w:r>
            <w:r>
              <w:rPr>
                <w:rFonts w:ascii="Times New Roman"/>
                <w:b w:val="false"/>
                <w:i/>
                <w:color w:val="000000"/>
                <w:sz w:val="20"/>
              </w:rPr>
              <w:t>Lophius spp.</w:t>
            </w:r>
            <w:r>
              <w:rPr>
                <w:rFonts w:ascii="Times New Roman"/>
                <w:b w:val="false"/>
                <w:i w:val="false"/>
                <w:color w:val="000000"/>
                <w:sz w:val="20"/>
              </w:rPr>
              <w:t>); конгрио черного (</w:t>
            </w:r>
            <w:r>
              <w:rPr>
                <w:rFonts w:ascii="Times New Roman"/>
                <w:b w:val="false"/>
                <w:i/>
                <w:color w:val="000000"/>
                <w:sz w:val="20"/>
              </w:rPr>
              <w:t>Genypterus blacodes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w:t>
            </w:r>
            <w:r>
              <w:rPr>
                <w:rFonts w:ascii="Times New Roman"/>
                <w:b w:val="false"/>
                <w:i/>
                <w:color w:val="000000"/>
                <w:sz w:val="20"/>
              </w:rPr>
              <w:t>Reinhardtius hippoglossoides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 niloticus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лосося атлантического (</w:t>
            </w:r>
            <w:r>
              <w:rPr>
                <w:rFonts w:ascii="Times New Roman"/>
                <w:b w:val="false"/>
                <w:i/>
                <w:color w:val="000000"/>
                <w:sz w:val="20"/>
              </w:rPr>
              <w:t>Salmo salar</w:t>
            </w:r>
            <w:r>
              <w:rPr>
                <w:rFonts w:ascii="Times New Roman"/>
                <w:b w:val="false"/>
                <w:i w:val="false"/>
                <w:color w:val="000000"/>
                <w:sz w:val="20"/>
              </w:rPr>
              <w:t>) и лосося дунайского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mykiss</w:t>
            </w:r>
            <w:r>
              <w:rPr>
                <w:rFonts w:ascii="Times New Roman"/>
                <w:b w:val="false"/>
                <w:i w:val="false"/>
                <w:color w:val="000000"/>
                <w:sz w:val="20"/>
              </w:rPr>
              <w:t>, массой более 400 г каждое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 xml:space="preserve">Oncorhynchus apache </w:t>
            </w:r>
            <w:r>
              <w:rPr>
                <w:rFonts w:ascii="Times New Roman"/>
                <w:b w:val="false"/>
                <w:i w:val="false"/>
                <w:color w:val="000000"/>
                <w:sz w:val="20"/>
              </w:rPr>
              <w:t xml:space="preserve">и </w:t>
            </w:r>
            <w:r>
              <w:rPr>
                <w:rFonts w:ascii="Times New Roman"/>
                <w:b w:val="false"/>
                <w:i/>
                <w:color w:val="000000"/>
                <w:sz w:val="20"/>
              </w:rPr>
              <w:t>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xml:space="preserve">) и рыбы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 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окуня морского (</w:t>
            </w:r>
            <w:r>
              <w:rPr>
                <w:rFonts w:ascii="Times New Roman"/>
                <w:b w:val="false"/>
                <w:i/>
                <w:color w:val="000000"/>
                <w:sz w:val="20"/>
              </w:rPr>
              <w:t>Sebastes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 spp</w:t>
            </w:r>
            <w:r>
              <w:rPr>
                <w:rFonts w:ascii="Times New Roman"/>
                <w:b w:val="false"/>
                <w:i w:val="false"/>
                <w:color w:val="000000"/>
                <w:sz w:val="20"/>
              </w:rPr>
              <w:t>.), сома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 карпа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 xml:space="preserve"> угря (</w:t>
            </w:r>
            <w:r>
              <w:rPr>
                <w:rFonts w:ascii="Times New Roman"/>
                <w:b w:val="false"/>
                <w:i/>
                <w:color w:val="000000"/>
                <w:sz w:val="20"/>
              </w:rPr>
              <w:t>Anguilla spp.</w:t>
            </w:r>
            <w:r>
              <w:rPr>
                <w:rFonts w:ascii="Times New Roman"/>
                <w:b w:val="false"/>
                <w:i w:val="false"/>
                <w:color w:val="000000"/>
                <w:sz w:val="20"/>
              </w:rPr>
              <w:t>), латеса нильского (</w:t>
            </w:r>
            <w:r>
              <w:rPr>
                <w:rFonts w:ascii="Times New Roman"/>
                <w:b w:val="false"/>
                <w:i/>
                <w:color w:val="000000"/>
                <w:sz w:val="20"/>
              </w:rPr>
              <w:t>Lates niloticus</w:t>
            </w:r>
            <w:r>
              <w:rPr>
                <w:rFonts w:ascii="Times New Roman"/>
                <w:b w:val="false"/>
                <w:i w:val="false"/>
                <w:color w:val="000000"/>
                <w:sz w:val="20"/>
              </w:rPr>
              <w:t>) и змееголова (</w:t>
            </w:r>
            <w:r>
              <w:rPr>
                <w:rFonts w:ascii="Times New Roman"/>
                <w:b w:val="false"/>
                <w:i/>
                <w:color w:val="000000"/>
                <w:sz w:val="20"/>
              </w:rPr>
              <w:t>Channa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лососевых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w:t>
            </w:r>
            <w:r>
              <w:rPr>
                <w:rFonts w:ascii="Times New Roman"/>
                <w:b w:val="false"/>
                <w:i/>
                <w:color w:val="000000"/>
                <w:sz w:val="20"/>
              </w:rPr>
              <w:t xml:space="preserve"> 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 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 niloticus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трески вида </w:t>
            </w:r>
            <w:r>
              <w:rPr>
                <w:rFonts w:ascii="Times New Roman"/>
                <w:b w:val="false"/>
                <w:i/>
                <w:color w:val="000000"/>
                <w:sz w:val="20"/>
              </w:rPr>
              <w:t>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w:t>
            </w:r>
            <w:r>
              <w:rPr>
                <w:rFonts w:ascii="Times New Roman"/>
                <w:b w:val="false"/>
                <w:i/>
                <w:color w:val="000000"/>
                <w:sz w:val="20"/>
              </w:rPr>
              <w:t>Melanogrammus aeglefinus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w:t>
            </w:r>
            <w:r>
              <w:rPr>
                <w:rFonts w:ascii="Times New Roman"/>
                <w:b w:val="false"/>
                <w:i/>
                <w:color w:val="000000"/>
                <w:sz w:val="20"/>
              </w:rPr>
              <w:t>Merluccius capensis</w:t>
            </w:r>
            <w:r>
              <w:rPr>
                <w:rFonts w:ascii="Times New Roman"/>
                <w:b w:val="false"/>
                <w:i w:val="false"/>
                <w:color w:val="000000"/>
                <w:sz w:val="20"/>
              </w:rPr>
              <w:t>) и мерлузы намибийской (глубоководной) (</w:t>
            </w:r>
            <w:r>
              <w:rPr>
                <w:rFonts w:ascii="Times New Roman"/>
                <w:b w:val="false"/>
                <w:i/>
                <w:color w:val="000000"/>
                <w:sz w:val="20"/>
              </w:rPr>
              <w:t>Merluccius paradoxus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w:t>
            </w:r>
            <w:r>
              <w:rPr>
                <w:rFonts w:ascii="Times New Roman"/>
                <w:b w:val="false"/>
                <w:i/>
                <w:color w:val="000000"/>
                <w:sz w:val="20"/>
              </w:rPr>
              <w:t>Merluccius hubbsi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американского нитеперого налима рода </w:t>
            </w:r>
            <w:r>
              <w:rPr>
                <w:rFonts w:ascii="Times New Roman"/>
                <w:b w:val="false"/>
                <w:i/>
                <w:color w:val="000000"/>
                <w:sz w:val="20"/>
              </w:rPr>
              <w:t>Urophycis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w:t>
            </w:r>
            <w:r>
              <w:rPr>
                <w:rFonts w:ascii="Times New Roman"/>
                <w:b w:val="false"/>
                <w:i/>
                <w:color w:val="000000"/>
                <w:sz w:val="20"/>
              </w:rPr>
              <w:t>Theragra chalcogramma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рыбы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w:t>
            </w:r>
            <w:r>
              <w:rPr>
                <w:rFonts w:ascii="Times New Roman"/>
                <w:b w:val="false"/>
                <w:i/>
                <w:color w:val="000000"/>
                <w:sz w:val="20"/>
              </w:rPr>
              <w:t>Merlangius merlangus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w:t>
            </w:r>
            <w:r>
              <w:rPr>
                <w:rFonts w:ascii="Times New Roman"/>
                <w:b w:val="false"/>
                <w:i/>
                <w:color w:val="000000"/>
                <w:sz w:val="20"/>
              </w:rPr>
              <w:t>Macruronus novaezealandiae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w:t>
            </w:r>
            <w:r>
              <w:rPr>
                <w:rFonts w:ascii="Times New Roman"/>
                <w:b w:val="false"/>
                <w:i/>
                <w:color w:val="000000"/>
                <w:sz w:val="20"/>
              </w:rPr>
              <w:t>Molva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mykiss</w:t>
            </w:r>
            <w:r>
              <w:rPr>
                <w:rFonts w:ascii="Times New Roman"/>
                <w:b w:val="false"/>
                <w:i w:val="false"/>
                <w:color w:val="000000"/>
                <w:sz w:val="20"/>
              </w:rPr>
              <w:t>, массой более 400 г каждое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Oncorhynchus apache</w:t>
            </w:r>
            <w:r>
              <w:rPr>
                <w:rFonts w:ascii="Times New Roman"/>
                <w:b w:val="false"/>
                <w:i w:val="false"/>
                <w:color w:val="000000"/>
                <w:sz w:val="20"/>
              </w:rPr>
              <w:t xml:space="preserve"> и </w:t>
            </w:r>
            <w:r>
              <w:rPr>
                <w:rFonts w:ascii="Times New Roman"/>
                <w:b w:val="false"/>
                <w:i/>
                <w:color w:val="000000"/>
                <w:sz w:val="20"/>
              </w:rPr>
              <w:t>Oncorhynchus chrysogaster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w:t>
            </w:r>
            <w:r>
              <w:rPr>
                <w:rFonts w:ascii="Times New Roman"/>
                <w:b w:val="false"/>
                <w:i/>
                <w:color w:val="000000"/>
                <w:sz w:val="20"/>
              </w:rPr>
              <w:t>Pleuronectes platessa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w:t>
            </w:r>
            <w:r>
              <w:rPr>
                <w:rFonts w:ascii="Times New Roman"/>
                <w:b w:val="false"/>
                <w:i/>
                <w:color w:val="000000"/>
                <w:sz w:val="20"/>
              </w:rPr>
              <w:t>Platichthys flesus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w:t>
            </w:r>
            <w:r>
              <w:rPr>
                <w:rFonts w:ascii="Times New Roman"/>
                <w:b w:val="false"/>
                <w:i/>
                <w:color w:val="000000"/>
                <w:sz w:val="20"/>
              </w:rPr>
              <w:t>Lepidorhombus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 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тунца (рода </w:t>
            </w:r>
            <w:r>
              <w:rPr>
                <w:rFonts w:ascii="Times New Roman"/>
                <w:b w:val="false"/>
                <w:i/>
                <w:color w:val="000000"/>
                <w:sz w:val="20"/>
              </w:rPr>
              <w:t>Thunnus</w:t>
            </w:r>
            <w:r>
              <w:rPr>
                <w:rFonts w:ascii="Times New Roman"/>
                <w:b w:val="false"/>
                <w:i w:val="false"/>
                <w:color w:val="000000"/>
                <w:sz w:val="20"/>
              </w:rPr>
              <w:t>),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w:t>
            </w:r>
            <w:r>
              <w:rPr>
                <w:rFonts w:ascii="Times New Roman"/>
                <w:b w:val="false"/>
                <w:i/>
                <w:color w:val="000000"/>
                <w:sz w:val="20"/>
              </w:rPr>
              <w:t>Squalus acanthias spp.</w:t>
            </w:r>
            <w:r>
              <w:rPr>
                <w:rFonts w:ascii="Times New Roman"/>
                <w:b w:val="false"/>
                <w:i w:val="false"/>
                <w:color w:val="000000"/>
                <w:sz w:val="20"/>
              </w:rPr>
              <w:t>) и акулы кошачьей (</w:t>
            </w:r>
            <w:r>
              <w:rPr>
                <w:rFonts w:ascii="Times New Roman"/>
                <w:b w:val="false"/>
                <w:i/>
                <w:color w:val="000000"/>
                <w:sz w:val="20"/>
              </w:rPr>
              <w:t>Scyliorhinus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w:t>
            </w:r>
            <w:r>
              <w:rPr>
                <w:rFonts w:ascii="Times New Roman"/>
                <w:b w:val="false"/>
                <w:i/>
                <w:color w:val="000000"/>
                <w:sz w:val="20"/>
              </w:rPr>
              <w:t>Lamna nasus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субпозиции 0304 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скумбрии вида </w:t>
            </w:r>
            <w:r>
              <w:rPr>
                <w:rFonts w:ascii="Times New Roman"/>
                <w:b w:val="false"/>
                <w:i/>
                <w:color w:val="000000"/>
                <w:sz w:val="20"/>
              </w:rPr>
              <w:t>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w:t>
            </w:r>
            <w:r>
              <w:rPr>
                <w:rFonts w:ascii="Times New Roman"/>
                <w:b w:val="false"/>
                <w:i/>
                <w:color w:val="000000"/>
                <w:sz w:val="20"/>
              </w:rPr>
              <w:t>Lophius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 gladius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 morhua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w:t>
            </w:r>
            <w:r>
              <w:rPr>
                <w:rFonts w:ascii="Times New Roman"/>
                <w:b w:val="false"/>
                <w:i/>
                <w:color w:val="000000"/>
                <w:sz w:val="20"/>
              </w:rPr>
              <w:t>Melanogrammus aeglefinus)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мерлузы рода </w:t>
            </w:r>
            <w:r>
              <w:rPr>
                <w:rFonts w:ascii="Times New Roman"/>
                <w:b w:val="false"/>
                <w:i/>
                <w:color w:val="000000"/>
                <w:sz w:val="20"/>
              </w:rPr>
              <w:t>Merluccius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w:t>
            </w:r>
            <w:r>
              <w:rPr>
                <w:rFonts w:ascii="Times New Roman"/>
                <w:b w:val="false"/>
                <w:i/>
                <w:color w:val="000000"/>
                <w:sz w:val="20"/>
              </w:rPr>
              <w:t>Micromesistius poutassou</w:t>
            </w:r>
            <w:r>
              <w:rPr>
                <w:rFonts w:ascii="Times New Roman"/>
                <w:b w:val="false"/>
                <w:i w:val="false"/>
                <w:color w:val="000000"/>
                <w:sz w:val="20"/>
              </w:rPr>
              <w:t xml:space="preserve">, </w:t>
            </w:r>
            <w:r>
              <w:rPr>
                <w:rFonts w:ascii="Times New Roman"/>
                <w:b w:val="false"/>
                <w:i/>
                <w:color w:val="000000"/>
                <w:sz w:val="20"/>
              </w:rPr>
              <w:t>Gadus poutassou</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сельди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окуня морского (</w:t>
            </w:r>
            <w:r>
              <w:rPr>
                <w:rFonts w:ascii="Times New Roman"/>
                <w:b w:val="false"/>
                <w:i/>
                <w:color w:val="000000"/>
                <w:sz w:val="20"/>
              </w:rPr>
              <w:t>Sebastes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w:t>
            </w:r>
            <w:r>
              <w:rPr>
                <w:rFonts w:ascii="Times New Roman"/>
                <w:b w:val="false"/>
                <w:i/>
                <w:color w:val="000000"/>
                <w:sz w:val="20"/>
              </w:rPr>
              <w:t>Lepidorhombus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леща морского обыкновенного (</w:t>
            </w:r>
            <w:r>
              <w:rPr>
                <w:rFonts w:ascii="Times New Roman"/>
                <w:b w:val="false"/>
                <w:i/>
                <w:color w:val="000000"/>
                <w:sz w:val="20"/>
              </w:rPr>
              <w:t>Brama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удильщика (</w:t>
            </w:r>
            <w:r>
              <w:rPr>
                <w:rFonts w:ascii="Times New Roman"/>
                <w:b w:val="false"/>
                <w:i/>
                <w:color w:val="000000"/>
                <w:sz w:val="20"/>
              </w:rPr>
              <w:t>Lophius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рыбная мука тонкого и грубого помола и гранулы из рыбы, пригодные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трески вида </w:t>
            </w:r>
            <w:r>
              <w:rPr>
                <w:rFonts w:ascii="Times New Roman"/>
                <w:b w:val="false"/>
                <w:i/>
                <w:color w:val="000000"/>
                <w:sz w:val="20"/>
              </w:rPr>
              <w:t>Gadus macrocephalus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 соленое или 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 xml:space="preserve">), соленое или </w:t>
            </w:r>
            <w:r>
              <w:br/>
            </w:r>
            <w:r>
              <w:rPr>
                <w:rFonts w:ascii="Times New Roman"/>
                <w:b w:val="false"/>
                <w:i w:val="false"/>
                <w:color w:val="000000"/>
                <w:sz w:val="20"/>
              </w:rPr>
              <w:t>в рассоле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лосось атлантический (</w:t>
            </w:r>
            <w:r>
              <w:rPr>
                <w:rFonts w:ascii="Times New Roman"/>
                <w:b w:val="false"/>
                <w:i/>
                <w:color w:val="000000"/>
                <w:sz w:val="20"/>
              </w:rPr>
              <w:t>Salmo salar</w:t>
            </w:r>
            <w:r>
              <w:rPr>
                <w:rFonts w:ascii="Times New Roman"/>
                <w:b w:val="false"/>
                <w:i w:val="false"/>
                <w:color w:val="000000"/>
                <w:sz w:val="20"/>
              </w:rPr>
              <w:t>) и лосось дунайский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w:t>
            </w:r>
            <w:r>
              <w:rPr>
                <w:rFonts w:ascii="Times New Roman"/>
                <w:b w:val="false"/>
                <w:i/>
                <w:color w:val="000000"/>
                <w:sz w:val="20"/>
              </w:rPr>
              <w:t>Salmo trutta</w:t>
            </w:r>
            <w:r>
              <w:rPr>
                <w:rFonts w:ascii="Times New Roman"/>
                <w:b w:val="false"/>
                <w:i w:val="false"/>
                <w:color w:val="000000"/>
                <w:sz w:val="20"/>
              </w:rPr>
              <w:t xml:space="preserve">, </w:t>
            </w:r>
            <w:r>
              <w:rPr>
                <w:rFonts w:ascii="Times New Roman"/>
                <w:b w:val="false"/>
                <w:i/>
                <w:color w:val="000000"/>
                <w:sz w:val="20"/>
              </w:rPr>
              <w:t>Oncorhynchus mykiss</w:t>
            </w:r>
            <w:r>
              <w:rPr>
                <w:rFonts w:ascii="Times New Roman"/>
                <w:b w:val="false"/>
                <w:i w:val="false"/>
                <w:color w:val="000000"/>
                <w:sz w:val="20"/>
              </w:rPr>
              <w:t xml:space="preserve">, </w:t>
            </w:r>
            <w:r>
              <w:rPr>
                <w:rFonts w:ascii="Times New Roman"/>
                <w:b w:val="false"/>
                <w:i/>
                <w:color w:val="000000"/>
                <w:sz w:val="20"/>
              </w:rPr>
              <w:t>Oncorhynchus clarki</w:t>
            </w:r>
            <w:r>
              <w:rPr>
                <w:rFonts w:ascii="Times New Roman"/>
                <w:b w:val="false"/>
                <w:i w:val="false"/>
                <w:color w:val="000000"/>
                <w:sz w:val="20"/>
              </w:rPr>
              <w:t xml:space="preserve">, </w:t>
            </w:r>
            <w:r>
              <w:rPr>
                <w:rFonts w:ascii="Times New Roman"/>
                <w:b w:val="false"/>
                <w:i/>
                <w:color w:val="000000"/>
                <w:sz w:val="20"/>
              </w:rPr>
              <w:t>Oncorhynchus aguabonita</w:t>
            </w:r>
            <w:r>
              <w:rPr>
                <w:rFonts w:ascii="Times New Roman"/>
                <w:b w:val="false"/>
                <w:i w:val="false"/>
                <w:color w:val="000000"/>
                <w:sz w:val="20"/>
              </w:rPr>
              <w:t xml:space="preserve">, </w:t>
            </w:r>
            <w:r>
              <w:rPr>
                <w:rFonts w:ascii="Times New Roman"/>
                <w:b w:val="false"/>
                <w:i/>
                <w:color w:val="000000"/>
                <w:sz w:val="20"/>
              </w:rPr>
              <w:t>Oncorhynchus gilae</w:t>
            </w:r>
            <w:r>
              <w:rPr>
                <w:rFonts w:ascii="Times New Roman"/>
                <w:b w:val="false"/>
                <w:i w:val="false"/>
                <w:color w:val="000000"/>
                <w:sz w:val="20"/>
              </w:rPr>
              <w:t xml:space="preserve">, </w:t>
            </w:r>
            <w:r>
              <w:rPr>
                <w:rFonts w:ascii="Times New Roman"/>
                <w:b w:val="false"/>
                <w:i/>
                <w:color w:val="000000"/>
                <w:sz w:val="20"/>
              </w:rPr>
              <w:t>Oncorhynchus apache</w:t>
            </w:r>
            <w:r>
              <w:rPr>
                <w:rFonts w:ascii="Times New Roman"/>
                <w:b w:val="false"/>
                <w:i w:val="false"/>
                <w:color w:val="000000"/>
                <w:sz w:val="20"/>
              </w:rPr>
              <w:t xml:space="preserve"> и </w:t>
            </w:r>
            <w:r>
              <w:rPr>
                <w:rFonts w:ascii="Times New Roman"/>
                <w:b w:val="false"/>
                <w:i/>
                <w:color w:val="000000"/>
                <w:sz w:val="20"/>
              </w:rPr>
              <w:t>Oncorhynchus chrysogaster</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сом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 карп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 угорь (</w:t>
            </w:r>
            <w:r>
              <w:rPr>
                <w:rFonts w:ascii="Times New Roman"/>
                <w:b w:val="false"/>
                <w:i/>
                <w:color w:val="000000"/>
                <w:sz w:val="20"/>
              </w:rPr>
              <w:t>Anguilla spp</w:t>
            </w:r>
            <w:r>
              <w:rPr>
                <w:rFonts w:ascii="Times New Roman"/>
                <w:b w:val="false"/>
                <w:i w:val="false"/>
                <w:color w:val="000000"/>
                <w:sz w:val="20"/>
              </w:rPr>
              <w:t>.), латес нильский (</w:t>
            </w:r>
            <w:r>
              <w:rPr>
                <w:rFonts w:ascii="Times New Roman"/>
                <w:b w:val="false"/>
                <w:i/>
                <w:color w:val="000000"/>
                <w:sz w:val="20"/>
              </w:rPr>
              <w:t>Lates niloticus</w:t>
            </w:r>
            <w:r>
              <w:rPr>
                <w:rFonts w:ascii="Times New Roman"/>
                <w:b w:val="false"/>
                <w:i w:val="false"/>
                <w:color w:val="000000"/>
                <w:sz w:val="20"/>
              </w:rPr>
              <w:t>) и змееголов (</w:t>
            </w:r>
            <w:r>
              <w:rPr>
                <w:rFonts w:ascii="Times New Roman"/>
                <w:b w:val="false"/>
                <w:i/>
                <w:color w:val="000000"/>
                <w:sz w:val="20"/>
              </w:rPr>
              <w:t>Channa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сельдь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сом (</w:t>
            </w:r>
            <w:r>
              <w:rPr>
                <w:rFonts w:ascii="Times New Roman"/>
                <w:b w:val="false"/>
                <w:i/>
                <w:color w:val="000000"/>
                <w:sz w:val="20"/>
              </w:rPr>
              <w:t>Pangasius spp., Silurus spp., Clarias spp., Ictalurus spp.</w:t>
            </w:r>
            <w:r>
              <w:rPr>
                <w:rFonts w:ascii="Times New Roman"/>
                <w:b w:val="false"/>
                <w:i w:val="false"/>
                <w:color w:val="000000"/>
                <w:sz w:val="20"/>
              </w:rPr>
              <w:t>), карп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 угорь (</w:t>
            </w:r>
            <w:r>
              <w:rPr>
                <w:rFonts w:ascii="Times New Roman"/>
                <w:b w:val="false"/>
                <w:i/>
                <w:color w:val="000000"/>
                <w:sz w:val="20"/>
              </w:rPr>
              <w:t>Anguilla spp.</w:t>
            </w:r>
            <w:r>
              <w:rPr>
                <w:rFonts w:ascii="Times New Roman"/>
                <w:b w:val="false"/>
                <w:i w:val="false"/>
                <w:color w:val="000000"/>
                <w:sz w:val="20"/>
              </w:rPr>
              <w:t>), латес нильский (</w:t>
            </w:r>
            <w:r>
              <w:rPr>
                <w:rFonts w:ascii="Times New Roman"/>
                <w:b w:val="false"/>
                <w:i/>
                <w:color w:val="000000"/>
                <w:sz w:val="20"/>
              </w:rPr>
              <w:t>Lates niloticus</w:t>
            </w:r>
            <w:r>
              <w:rPr>
                <w:rFonts w:ascii="Times New Roman"/>
                <w:b w:val="false"/>
                <w:i w:val="false"/>
                <w:color w:val="000000"/>
                <w:sz w:val="20"/>
              </w:rPr>
              <w:t>) и змееголов (</w:t>
            </w:r>
            <w:r>
              <w:rPr>
                <w:rFonts w:ascii="Times New Roman"/>
                <w:b w:val="false"/>
                <w:i/>
                <w:color w:val="000000"/>
                <w:sz w:val="20"/>
              </w:rPr>
              <w:t>Channa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 saida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лосось атлантический (</w:t>
            </w:r>
            <w:r>
              <w:rPr>
                <w:rFonts w:ascii="Times New Roman"/>
                <w:b w:val="false"/>
                <w:i/>
                <w:color w:val="000000"/>
                <w:sz w:val="20"/>
              </w:rPr>
              <w:t>Salmo salar</w:t>
            </w:r>
            <w:r>
              <w:rPr>
                <w:rFonts w:ascii="Times New Roman"/>
                <w:b w:val="false"/>
                <w:i w:val="false"/>
                <w:color w:val="000000"/>
                <w:sz w:val="20"/>
              </w:rPr>
              <w:t>) и лосось дунайский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лосося атлантического (</w:t>
            </w:r>
            <w:r>
              <w:rPr>
                <w:rFonts w:ascii="Times New Roman"/>
                <w:b w:val="false"/>
                <w:i/>
                <w:color w:val="000000"/>
                <w:sz w:val="20"/>
              </w:rPr>
              <w:t>Salmo salar</w:t>
            </w:r>
            <w:r>
              <w:rPr>
                <w:rFonts w:ascii="Times New Roman"/>
                <w:b w:val="false"/>
                <w:i w:val="false"/>
                <w:color w:val="000000"/>
                <w:sz w:val="20"/>
              </w:rPr>
              <w:t>) и лосося дунайского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и </w:t>
            </w:r>
            <w:r>
              <w:rPr>
                <w:rFonts w:ascii="Times New Roman"/>
                <w:b w:val="false"/>
                <w:i/>
                <w:color w:val="000000"/>
                <w:sz w:val="20"/>
              </w:rPr>
              <w:t>Oncorhynchus rhodurus</w:t>
            </w:r>
            <w:r>
              <w:rPr>
                <w:rFonts w:ascii="Times New Roman"/>
                <w:b w:val="false"/>
                <w:i w:val="false"/>
                <w:color w:val="000000"/>
                <w:sz w:val="20"/>
              </w:rPr>
              <w:t>), лосося атлантического (</w:t>
            </w:r>
            <w:r>
              <w:rPr>
                <w:rFonts w:ascii="Times New Roman"/>
                <w:b w:val="false"/>
                <w:i/>
                <w:color w:val="000000"/>
                <w:sz w:val="20"/>
              </w:rPr>
              <w:t>Salmo salar</w:t>
            </w:r>
            <w:r>
              <w:rPr>
                <w:rFonts w:ascii="Times New Roman"/>
                <w:b w:val="false"/>
                <w:i w:val="false"/>
                <w:color w:val="000000"/>
                <w:sz w:val="20"/>
              </w:rPr>
              <w:t>) и лосося дунайского (</w:t>
            </w:r>
            <w:r>
              <w:rPr>
                <w:rFonts w:ascii="Times New Roman"/>
                <w:b w:val="false"/>
                <w:i/>
                <w:color w:val="000000"/>
                <w:sz w:val="20"/>
              </w:rPr>
              <w:t>Hucho hucho</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хвосты лангустов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панцире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видов </w:t>
            </w:r>
            <w:r>
              <w:rPr>
                <w:rFonts w:ascii="Times New Roman"/>
                <w:b w:val="false"/>
                <w:i/>
                <w:color w:val="000000"/>
                <w:sz w:val="20"/>
              </w:rPr>
              <w:t>Paralithodes camchaticus, Chionoecetes spp.</w:t>
            </w:r>
            <w:r>
              <w:rPr>
                <w:rFonts w:ascii="Times New Roman"/>
                <w:b w:val="false"/>
                <w:i w:val="false"/>
                <w:color w:val="000000"/>
                <w:sz w:val="20"/>
              </w:rPr>
              <w:t xml:space="preserve">и </w:t>
            </w:r>
            <w:r>
              <w:rPr>
                <w:rFonts w:ascii="Times New Roman"/>
                <w:b w:val="false"/>
                <w:i/>
                <w:color w:val="000000"/>
                <w:sz w:val="20"/>
              </w:rPr>
              <w:t>Callinectes sapidus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w:t>
            </w:r>
            <w:r>
              <w:rPr>
                <w:rFonts w:ascii="Times New Roman"/>
                <w:b w:val="false"/>
                <w:i/>
                <w:color w:val="000000"/>
                <w:sz w:val="20"/>
              </w:rPr>
              <w:t>Parapenaeus longirostris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Penaeus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семейства </w:t>
            </w:r>
            <w:r>
              <w:rPr>
                <w:rFonts w:ascii="Times New Roman"/>
                <w:b w:val="false"/>
                <w:i/>
                <w:color w:val="000000"/>
                <w:sz w:val="20"/>
              </w:rPr>
              <w:t>Pandalidae</w:t>
            </w:r>
            <w:r>
              <w:rPr>
                <w:rFonts w:ascii="Times New Roman"/>
                <w:b w:val="false"/>
                <w:i w:val="false"/>
                <w:color w:val="000000"/>
                <w:sz w:val="20"/>
              </w:rPr>
              <w:t xml:space="preserve">, кроме рода </w:t>
            </w:r>
            <w:r>
              <w:rPr>
                <w:rFonts w:ascii="Times New Roman"/>
                <w:b w:val="false"/>
                <w:i/>
                <w:color w:val="000000"/>
                <w:sz w:val="20"/>
              </w:rPr>
              <w:t>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r>
              <w:rPr>
                <w:rFonts w:ascii="Times New Roman"/>
                <w:b w:val="false"/>
                <w:i w:val="false"/>
                <w:color w:val="000000"/>
                <w:sz w:val="20"/>
              </w:rPr>
              <w:t xml:space="preserve">, кроме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криль антарктический (</w:t>
            </w:r>
            <w:r>
              <w:rPr>
                <w:rFonts w:ascii="Times New Roman"/>
                <w:b w:val="false"/>
                <w:i/>
                <w:color w:val="000000"/>
                <w:sz w:val="20"/>
              </w:rPr>
              <w:t>Euphausia superba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Palinurus spp., Panulirus spp., Jasus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крабы вида </w:t>
            </w:r>
            <w:r>
              <w:rPr>
                <w:rFonts w:ascii="Times New Roman"/>
                <w:b w:val="false"/>
                <w:i/>
                <w:color w:val="000000"/>
                <w:sz w:val="20"/>
              </w:rPr>
              <w:t>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 norvegicus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видов </w:t>
            </w:r>
            <w:r>
              <w:rPr>
                <w:rFonts w:ascii="Times New Roman"/>
                <w:b w:val="false"/>
                <w:i/>
                <w:color w:val="000000"/>
                <w:sz w:val="20"/>
              </w:rPr>
              <w:t>Pandalus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семейства </w:t>
            </w:r>
            <w:r>
              <w:rPr>
                <w:rFonts w:ascii="Times New Roman"/>
                <w:b w:val="false"/>
                <w:i/>
                <w:color w:val="000000"/>
                <w:sz w:val="20"/>
              </w:rPr>
              <w:t>Pandalidae</w:t>
            </w:r>
            <w:r>
              <w:rPr>
                <w:rFonts w:ascii="Times New Roman"/>
                <w:b w:val="false"/>
                <w:i w:val="false"/>
                <w:color w:val="000000"/>
                <w:sz w:val="20"/>
              </w:rPr>
              <w:t xml:space="preserve">, за исключением креветок рода </w:t>
            </w:r>
            <w:r>
              <w:rPr>
                <w:rFonts w:ascii="Times New Roman"/>
                <w:b w:val="false"/>
                <w:i/>
                <w:color w:val="000000"/>
                <w:sz w:val="20"/>
              </w:rPr>
              <w:t>Pandalus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рода </w:t>
            </w:r>
            <w:r>
              <w:rPr>
                <w:rFonts w:ascii="Times New Roman"/>
                <w:b w:val="false"/>
                <w:i/>
                <w:color w:val="000000"/>
                <w:sz w:val="20"/>
              </w:rPr>
              <w:t>Crangon</w:t>
            </w:r>
            <w:r>
              <w:rPr>
                <w:rFonts w:ascii="Times New Roman"/>
                <w:b w:val="false"/>
                <w:i w:val="false"/>
                <w:color w:val="000000"/>
                <w:sz w:val="20"/>
              </w:rPr>
              <w:t xml:space="preserve">, за исключением креветок вида </w:t>
            </w:r>
            <w:r>
              <w:rPr>
                <w:rFonts w:ascii="Times New Roman"/>
                <w:b w:val="false"/>
                <w:i/>
                <w:color w:val="000000"/>
                <w:sz w:val="20"/>
              </w:rPr>
              <w:t>Crangon 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 pagurus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устрицы плоские (рода </w:t>
            </w:r>
            <w:r>
              <w:rPr>
                <w:rFonts w:ascii="Times New Roman"/>
                <w:b w:val="false"/>
                <w:i/>
                <w:color w:val="000000"/>
                <w:sz w:val="20"/>
              </w:rPr>
              <w:t>Ostrea</w:t>
            </w:r>
            <w:r>
              <w:rPr>
                <w:rFonts w:ascii="Times New Roman"/>
                <w:b w:val="false"/>
                <w:i w:val="false"/>
                <w:color w:val="000000"/>
                <w:sz w:val="20"/>
              </w:rPr>
              <w:t>), живые и массой (включая раковину) не более 40 г каждая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гребешки Святого Якова (</w:t>
            </w:r>
            <w:r>
              <w:rPr>
                <w:rFonts w:ascii="Times New Roman"/>
                <w:b w:val="false"/>
                <w:i/>
                <w:color w:val="000000"/>
                <w:sz w:val="20"/>
              </w:rPr>
              <w:t>Pecten maximus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Sepia officinalis, Rossia macrosoma, 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вида </w:t>
            </w:r>
            <w:r>
              <w:rPr>
                <w:rFonts w:ascii="Times New Roman"/>
                <w:b w:val="false"/>
                <w:i/>
                <w:color w:val="000000"/>
                <w:sz w:val="20"/>
              </w:rPr>
              <w:t>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Sepiola rondeleti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Rossia macrosoma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vulgaris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pealei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 patagonica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Illex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Rossia macrosoma</w:t>
            </w:r>
            <w:r>
              <w:rPr>
                <w:rFonts w:ascii="Times New Roman"/>
                <w:b w:val="false"/>
                <w:i w:val="false"/>
                <w:color w:val="000000"/>
                <w:sz w:val="20"/>
              </w:rPr>
              <w:t xml:space="preserve">, </w:t>
            </w:r>
            <w:r>
              <w:rPr>
                <w:rFonts w:ascii="Times New Roman"/>
                <w:b w:val="false"/>
                <w:i/>
                <w:color w:val="000000"/>
                <w:sz w:val="20"/>
              </w:rPr>
              <w:t>Sepiola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Loligo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 sagittatus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 spp., Nototodarus spp., Sepioteuthis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полосатый венус и другие виды семейства </w:t>
            </w:r>
            <w:r>
              <w:rPr>
                <w:rFonts w:ascii="Times New Roman"/>
                <w:b w:val="false"/>
                <w:i/>
                <w:color w:val="000000"/>
                <w:sz w:val="20"/>
              </w:rPr>
              <w:t>Veneridae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w:t>
            </w:r>
            <w:r>
              <w:rPr>
                <w:rFonts w:ascii="Times New Roman"/>
                <w:b w:val="false"/>
                <w:i/>
                <w:color w:val="000000"/>
                <w:sz w:val="20"/>
              </w:rPr>
              <w:t>Haliotis spp.</w:t>
            </w:r>
            <w:r>
              <w:rPr>
                <w:rFonts w:ascii="Times New Roman"/>
                <w:b w:val="false"/>
                <w:i w:val="false"/>
                <w:color w:val="000000"/>
                <w:sz w:val="20"/>
              </w:rPr>
              <w:t>)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w:t>
            </w:r>
            <w:r>
              <w:rPr>
                <w:rFonts w:ascii="Times New Roman"/>
                <w:b w:val="false"/>
                <w:i/>
                <w:color w:val="000000"/>
                <w:sz w:val="20"/>
              </w:rPr>
              <w:t>Strombus spp</w:t>
            </w:r>
            <w:r>
              <w:rPr>
                <w:rFonts w:ascii="Times New Roman"/>
                <w:b w:val="false"/>
                <w:i w:val="false"/>
                <w:color w:val="000000"/>
                <w:sz w:val="20"/>
              </w:rPr>
              <w:t>.)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водные беспозвоночные, кроме ракообразных и моллюсков, копченые, не подвергнутые или подвергнутые тепловой обработке до или в процессе копчения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рода </w:t>
            </w:r>
            <w:r>
              <w:rPr>
                <w:rFonts w:ascii="Times New Roman"/>
                <w:b w:val="false"/>
                <w:i/>
                <w:color w:val="000000"/>
                <w:sz w:val="20"/>
              </w:rPr>
              <w:t>Capsicum</w:t>
            </w:r>
            <w:r>
              <w:rPr>
                <w:rFonts w:ascii="Times New Roman"/>
                <w:b w:val="false"/>
                <w:i w:val="false"/>
                <w:color w:val="000000"/>
                <w:sz w:val="20"/>
              </w:rPr>
              <w:t>, для производства капсицина или перцовых живичных красителей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w:t>
            </w:r>
            <w:r>
              <w:rPr>
                <w:rFonts w:ascii="Times New Roman"/>
                <w:b w:val="false"/>
                <w:i/>
                <w:color w:val="000000"/>
                <w:sz w:val="20"/>
              </w:rPr>
              <w:t>Auricularia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w:t>
            </w:r>
            <w:r>
              <w:rPr>
                <w:rFonts w:ascii="Times New Roman"/>
                <w:b w:val="false"/>
                <w:i/>
                <w:color w:val="000000"/>
                <w:sz w:val="20"/>
              </w:rPr>
              <w:t>Tremella spp.)</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w:t>
            </w:r>
            <w:r>
              <w:rPr>
                <w:rFonts w:ascii="Times New Roman"/>
                <w:b w:val="false"/>
                <w:i/>
                <w:color w:val="000000"/>
                <w:sz w:val="20"/>
              </w:rPr>
              <w:t>Citrus limon</w:t>
            </w:r>
            <w:r>
              <w:rPr>
                <w:rFonts w:ascii="Times New Roman"/>
                <w:b w:val="false"/>
                <w:i w:val="false"/>
                <w:color w:val="000000"/>
                <w:sz w:val="20"/>
              </w:rPr>
              <w:t xml:space="preserve">, </w:t>
            </w:r>
            <w:r>
              <w:rPr>
                <w:rFonts w:ascii="Times New Roman"/>
                <w:b w:val="false"/>
                <w:i/>
                <w:color w:val="000000"/>
                <w:sz w:val="20"/>
              </w:rPr>
              <w:t>Citrus limonum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папайи, тамаринда, анакардии, или акажу, личи, джекфрута, саподиллы, пассифлоры, или страстоцвета, карамболы и питайи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но не менее </w:t>
            </w:r>
            <w:r>
              <w:br/>
            </w:r>
            <w:r>
              <w:rPr>
                <w:rFonts w:ascii="Times New Roman"/>
                <w:b w:val="false"/>
                <w:i w:val="false"/>
                <w:color w:val="000000"/>
                <w:sz w:val="20"/>
              </w:rPr>
              <w:t>0,09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w:t>
            </w:r>
            <w:r>
              <w:rPr>
                <w:rFonts w:ascii="Times New Roman"/>
                <w:b w:val="false"/>
                <w:i/>
                <w:color w:val="000000"/>
                <w:sz w:val="20"/>
              </w:rPr>
              <w:t>Carthamus tinctorius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витамина А </w:t>
            </w:r>
            <w:r>
              <w:br/>
            </w:r>
            <w:r>
              <w:rPr>
                <w:rFonts w:ascii="Times New Roman"/>
                <w:b w:val="false"/>
                <w:i w:val="false"/>
                <w:color w:val="000000"/>
                <w:sz w:val="20"/>
              </w:rPr>
              <w:t>не более 2500 МЕ/г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технического или промышленного применения, кроме производства продуктов, используемых для употребления </w:t>
            </w:r>
            <w:r>
              <w:br/>
            </w:r>
            <w:r>
              <w:rPr>
                <w:rFonts w:ascii="Times New Roman"/>
                <w:b w:val="false"/>
                <w:i w:val="false"/>
                <w:color w:val="000000"/>
                <w:sz w:val="20"/>
              </w:rPr>
              <w:t>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нетто-объемом 10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w:t>
            </w:r>
            <w:r>
              <w:br/>
            </w:r>
            <w:r>
              <w:rPr>
                <w:rFonts w:ascii="Times New Roman"/>
                <w:b w:val="false"/>
                <w:i w:val="false"/>
                <w:color w:val="000000"/>
                <w:sz w:val="20"/>
              </w:rPr>
              <w:t>нетто-массой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масла льняное, рапсовое (из рапса, или кользы), подсолнечное, брассии, карите, макоре, тулукуна или бабассу для технического или промышленного применения, кроме производства продуктов, используемых для употребления в пищу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хлопковое гидрогенизированное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животных или животных и растительных жиров и масел и их фракций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спермацет, рафинированный или нерафинированный, окрашенный или неокрашенный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крови любых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не обжаренное или предварительно обжаренное 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w:t>
            </w:r>
            <w:r>
              <w:rPr>
                <w:rFonts w:ascii="Times New Roman"/>
                <w:b w:val="false"/>
                <w:i/>
                <w:color w:val="000000"/>
                <w:sz w:val="20"/>
              </w:rPr>
              <w:t>Sarda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 australasicus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филе, сырое, в тесте или панировке, не обжаренное или предварительно обжаренное </w:t>
            </w:r>
            <w:r>
              <w:br/>
            </w:r>
            <w:r>
              <w:rPr>
                <w:rFonts w:ascii="Times New Roman"/>
                <w:b w:val="false"/>
                <w:i w:val="false"/>
                <w:color w:val="000000"/>
                <w:sz w:val="20"/>
              </w:rPr>
              <w:t>в масле, замороженное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w:t>
            </w:r>
            <w:r>
              <w:rPr>
                <w:rFonts w:ascii="Times New Roman"/>
                <w:b w:val="false"/>
                <w:i/>
                <w:color w:val="000000"/>
                <w:sz w:val="20"/>
              </w:rPr>
              <w:t>Gadus morhua</w:t>
            </w:r>
            <w:r>
              <w:rPr>
                <w:rFonts w:ascii="Times New Roman"/>
                <w:b w:val="false"/>
                <w:i w:val="false"/>
                <w:color w:val="000000"/>
                <w:sz w:val="20"/>
              </w:rPr>
              <w:t>,</w:t>
            </w:r>
            <w:r>
              <w:rPr>
                <w:rFonts w:ascii="Times New Roman"/>
                <w:b w:val="false"/>
                <w:i/>
                <w:color w:val="000000"/>
                <w:sz w:val="20"/>
              </w:rPr>
              <w:t xml:space="preserve"> 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w:t>
            </w:r>
            <w:r>
              <w:rPr>
                <w:rFonts w:ascii="Times New Roman"/>
                <w:b w:val="false"/>
                <w:i/>
                <w:color w:val="000000"/>
                <w:sz w:val="20"/>
              </w:rPr>
              <w:t>Pollachius virens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w:t>
            </w:r>
            <w:r>
              <w:rPr>
                <w:rFonts w:ascii="Times New Roman"/>
                <w:b w:val="false"/>
                <w:i/>
                <w:color w:val="000000"/>
                <w:sz w:val="20"/>
              </w:rPr>
              <w:t>Merluccius spp.</w:t>
            </w:r>
            <w:r>
              <w:rPr>
                <w:rFonts w:ascii="Times New Roman"/>
                <w:b w:val="false"/>
                <w:i w:val="false"/>
                <w:color w:val="000000"/>
                <w:sz w:val="20"/>
              </w:rPr>
              <w:t>) и американский нитеперый налим (</w:t>
            </w:r>
            <w:r>
              <w:rPr>
                <w:rFonts w:ascii="Times New Roman"/>
                <w:b w:val="false"/>
                <w:i/>
                <w:color w:val="000000"/>
                <w:sz w:val="20"/>
              </w:rPr>
              <w:t>Urophycis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w:t>
            </w:r>
            <w:r>
              <w:rPr>
                <w:rFonts w:ascii="Times New Roman"/>
                <w:b w:val="false"/>
                <w:i/>
                <w:color w:val="000000"/>
                <w:sz w:val="20"/>
              </w:rPr>
              <w:t>Theragra chalcogramma</w:t>
            </w:r>
            <w:r>
              <w:rPr>
                <w:rFonts w:ascii="Times New Roman"/>
                <w:b w:val="false"/>
                <w:i w:val="false"/>
                <w:color w:val="000000"/>
                <w:sz w:val="20"/>
              </w:rPr>
              <w:t>) и серебристая сайда (</w:t>
            </w:r>
            <w:r>
              <w:rPr>
                <w:rFonts w:ascii="Times New Roman"/>
                <w:b w:val="false"/>
                <w:i/>
                <w:color w:val="000000"/>
                <w:sz w:val="20"/>
              </w:rPr>
              <w:t>Pollachius pollachius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сардин, пеламиды, скумбрий видов </w:t>
            </w:r>
            <w:r>
              <w:rPr>
                <w:rFonts w:ascii="Times New Roman"/>
                <w:b w:val="false"/>
                <w:i/>
                <w:color w:val="000000"/>
                <w:sz w:val="20"/>
              </w:rPr>
              <w:t>Scomber scombrus</w:t>
            </w:r>
            <w:r>
              <w:rPr>
                <w:rFonts w:ascii="Times New Roman"/>
                <w:b w:val="false"/>
                <w:i w:val="false"/>
                <w:color w:val="000000"/>
                <w:sz w:val="20"/>
              </w:rPr>
              <w:t xml:space="preserve"> и </w:t>
            </w:r>
            <w:r>
              <w:rPr>
                <w:rFonts w:ascii="Times New Roman"/>
                <w:b w:val="false"/>
                <w:i/>
                <w:color w:val="000000"/>
                <w:sz w:val="20"/>
              </w:rPr>
              <w:t>Scomber japonicus</w:t>
            </w:r>
            <w:r>
              <w:rPr>
                <w:rFonts w:ascii="Times New Roman"/>
                <w:b w:val="false"/>
                <w:i w:val="false"/>
                <w:color w:val="000000"/>
                <w:sz w:val="20"/>
              </w:rPr>
              <w:t xml:space="preserve">, рыбы вида </w:t>
            </w:r>
            <w:r>
              <w:rPr>
                <w:rFonts w:ascii="Times New Roman"/>
                <w:b w:val="false"/>
                <w:i/>
                <w:color w:val="000000"/>
                <w:sz w:val="20"/>
              </w:rPr>
              <w:t>Orcynopsis unicolor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тунца, скипджека, или тунца полосатого, или другой рыбы рода </w:t>
            </w:r>
            <w:r>
              <w:rPr>
                <w:rFonts w:ascii="Times New Roman"/>
                <w:b w:val="false"/>
                <w:i/>
                <w:color w:val="000000"/>
                <w:sz w:val="20"/>
              </w:rPr>
              <w:t>Euthynnus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мясо криля, подвергнутое тепловой обработке, в первичных упаковках нетто-массой более </w:t>
            </w:r>
            <w:r>
              <w:br/>
            </w:r>
            <w:r>
              <w:rPr>
                <w:rFonts w:ascii="Times New Roman"/>
                <w:b w:val="false"/>
                <w:i w:val="false"/>
                <w:color w:val="000000"/>
                <w:sz w:val="20"/>
              </w:rPr>
              <w:t>2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герметичных упаковках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морских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65 мас.% или более, но менее 80 мас.% сахарозы (включая инвертный сахар, выраженный как сахароза) или изоглюкозы, выраженной как сахароза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Pisum sativum</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но не менее </w:t>
            </w:r>
            <w:r>
              <w:br/>
            </w:r>
            <w:r>
              <w:rPr>
                <w:rFonts w:ascii="Times New Roman"/>
                <w:b w:val="false"/>
                <w:i w:val="false"/>
                <w:color w:val="000000"/>
                <w:sz w:val="20"/>
              </w:rPr>
              <w:t>0,04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плоды рода </w:t>
            </w:r>
            <w:r>
              <w:rPr>
                <w:rFonts w:ascii="Times New Roman"/>
                <w:b w:val="false"/>
                <w:i/>
                <w:color w:val="000000"/>
                <w:sz w:val="20"/>
              </w:rPr>
              <w:t>Capsicum</w:t>
            </w:r>
            <w:r>
              <w:rPr>
                <w:rFonts w:ascii="Times New Roman"/>
                <w:b w:val="false"/>
                <w:i w:val="false"/>
                <w:color w:val="000000"/>
                <w:sz w:val="20"/>
              </w:rPr>
              <w:t>, кроме перца стручкового сладкого и перца душистого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пюре и паста из сливы видов рода </w:t>
            </w:r>
            <w:r>
              <w:rPr>
                <w:rFonts w:ascii="Times New Roman"/>
                <w:b w:val="false"/>
                <w:i/>
                <w:color w:val="000000"/>
                <w:sz w:val="20"/>
              </w:rPr>
              <w:t>Prunus</w:t>
            </w:r>
            <w:r>
              <w:rPr>
                <w:rFonts w:ascii="Times New Roman"/>
                <w:b w:val="false"/>
                <w:i w:val="false"/>
                <w:color w:val="000000"/>
                <w:sz w:val="20"/>
              </w:rPr>
              <w:t>, в первичных упаковках нетто-массой более 100 кг, для промышленной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4,5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r>
              <w:br/>
            </w:r>
            <w:r>
              <w:rPr>
                <w:rFonts w:ascii="Times New Roman"/>
                <w:b w:val="false"/>
                <w:i w:val="false"/>
                <w:color w:val="000000"/>
                <w:sz w:val="20"/>
              </w:rPr>
              <w:t>нетто-массой менее 4,5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w:t>
            </w:r>
            <w:r>
              <w:br/>
            </w:r>
            <w:r>
              <w:rPr>
                <w:rFonts w:ascii="Times New Roman"/>
                <w:b w:val="false"/>
                <w:i w:val="false"/>
                <w:color w:val="000000"/>
                <w:sz w:val="20"/>
              </w:rPr>
              <w:t>нетто-массы, в бочках, цистернах, флекси-танках вместимостью не менее 40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обжаренный цикорий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обжаренного цикория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w:t>
            </w:r>
            <w:r>
              <w:br/>
            </w:r>
            <w:r>
              <w:rPr>
                <w:rFonts w:ascii="Times New Roman"/>
                <w:b w:val="false"/>
                <w:i w:val="false"/>
                <w:color w:val="000000"/>
                <w:sz w:val="20"/>
              </w:rPr>
              <w:t>4 – 10% сахара, в емкостях 0,5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негазированные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1,34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0,6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или 0,14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грушевый сидр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r>
              <w:br/>
            </w:r>
            <w:r>
              <w:rPr>
                <w:rFonts w:ascii="Times New Roman"/>
                <w:b w:val="false"/>
                <w:i w:val="false"/>
                <w:color w:val="000000"/>
                <w:sz w:val="20"/>
              </w:rPr>
              <w:t>за 1 л 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евро за 1 л</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искусственные радиоактивные изотопы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соединения искусственных радиоактивных изотопов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пептонаты, нуклеопротеиды, протеинаты ртути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3</w:t>
            </w:r>
            <w:r>
              <w:rPr>
                <w:rFonts w:ascii="Times New Roman"/>
                <w:b w:val="false"/>
                <w:i w:val="false"/>
                <w:color w:val="000000"/>
                <w:sz w:val="20"/>
              </w:rPr>
              <w:t xml:space="preserve"> или витамин B</w:t>
            </w:r>
            <w:r>
              <w:rPr>
                <w:rFonts w:ascii="Times New Roman"/>
                <w:b w:val="false"/>
                <w:i w:val="false"/>
                <w:color w:val="000000"/>
                <w:vertAlign w:val="subscript"/>
              </w:rPr>
              <w:t>5</w:t>
            </w:r>
            <w:r>
              <w:rPr>
                <w:rFonts w:ascii="Times New Roman"/>
                <w:b w:val="false"/>
                <w:i w:val="false"/>
                <w:color w:val="000000"/>
                <w:sz w:val="20"/>
              </w:rPr>
              <w:t>), ее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w:t>
            </w:r>
            <w:r>
              <w:rPr>
                <w:rFonts w:ascii="Times New Roman"/>
                <w:b w:val="false"/>
                <w:i w:val="false"/>
                <w:color w:val="000000"/>
                <w:vertAlign w:val="subscript"/>
              </w:rPr>
              <w:t>9</w:t>
            </w:r>
            <w:r>
              <w:rPr>
                <w:rFonts w:ascii="Times New Roman"/>
                <w:b w:val="false"/>
                <w:i w:val="false"/>
                <w:color w:val="000000"/>
                <w:sz w:val="20"/>
              </w:rPr>
              <w:t xml:space="preserve"> и его производные; витамин H и его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плюс 0,02 евро </w:t>
            </w:r>
            <w:r>
              <w:br/>
            </w:r>
            <w:r>
              <w:rPr>
                <w:rFonts w:ascii="Times New Roman"/>
                <w:b w:val="false"/>
                <w:i w:val="false"/>
                <w:color w:val="000000"/>
                <w:sz w:val="20"/>
              </w:rPr>
              <w:t xml:space="preserve">за 1 кг или 6,5 </w:t>
            </w:r>
            <w:r>
              <w:br/>
            </w:r>
            <w:r>
              <w:rPr>
                <w:rFonts w:ascii="Times New Roman"/>
                <w:b w:val="false"/>
                <w:i w:val="false"/>
                <w:color w:val="000000"/>
                <w:sz w:val="20"/>
              </w:rPr>
              <w:t>в зависимости, 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белки молочные концентрированные, указанные </w:t>
            </w:r>
            <w:r>
              <w:br/>
            </w:r>
            <w:r>
              <w:rPr>
                <w:rFonts w:ascii="Times New Roman"/>
                <w:b w:val="false"/>
                <w:i w:val="false"/>
                <w:color w:val="000000"/>
                <w:sz w:val="20"/>
              </w:rPr>
              <w:t xml:space="preserve">в дополнительном примечании 1 </w:t>
            </w:r>
            <w:r>
              <w:br/>
            </w:r>
            <w:r>
              <w:rPr>
                <w:rFonts w:ascii="Times New Roman"/>
                <w:b w:val="false"/>
                <w:i w:val="false"/>
                <w:color w:val="000000"/>
                <w:sz w:val="20"/>
              </w:rPr>
              <w:t>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w:t>
            </w:r>
            <w:r>
              <w:rPr>
                <w:rFonts w:ascii="Times New Roman"/>
                <w:b w:val="false"/>
                <w:i/>
                <w:color w:val="000000"/>
                <w:sz w:val="20"/>
              </w:rPr>
              <w:t>о</w:t>
            </w:r>
            <w:r>
              <w:rPr>
                <w:rFonts w:ascii="Times New Roman"/>
                <w:b w:val="false"/>
                <w:i w:val="false"/>
                <w:color w:val="000000"/>
                <w:sz w:val="20"/>
              </w:rPr>
              <w:t>-крезол (ДНОК (ISO)) или его соли, или трибутилолова соединения, или смеси указанных веществ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пластыри никотиновые (трансдермальные системы), предназначенные для того, чтобы помочь курильщикам бросить курить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сосна обыкновенная вида "</w:t>
            </w:r>
            <w:r>
              <w:rPr>
                <w:rFonts w:ascii="Times New Roman"/>
                <w:b w:val="false"/>
                <w:i/>
                <w:color w:val="000000"/>
                <w:sz w:val="20"/>
              </w:rPr>
              <w:t>Pinus sylvestris 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ель обыкновенная вида "</w:t>
            </w:r>
            <w:r>
              <w:rPr>
                <w:rFonts w:ascii="Times New Roman"/>
                <w:b w:val="false"/>
                <w:i/>
                <w:color w:val="000000"/>
                <w:sz w:val="20"/>
              </w:rPr>
              <w:t>Picea abies Karst.</w:t>
            </w:r>
            <w:r>
              <w:rPr>
                <w:rFonts w:ascii="Times New Roman"/>
                <w:b w:val="false"/>
                <w:i w:val="false"/>
                <w:color w:val="000000"/>
                <w:sz w:val="20"/>
              </w:rPr>
              <w:t>" или пихта белая европейская (</w:t>
            </w:r>
            <w:r>
              <w:rPr>
                <w:rFonts w:ascii="Times New Roman"/>
                <w:b w:val="false"/>
                <w:i/>
                <w:color w:val="000000"/>
                <w:sz w:val="20"/>
              </w:rPr>
              <w:t>Abies alba Mill.</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шлифованием;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ореха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w:t>
            </w:r>
            <w:r>
              <w:br/>
            </w:r>
            <w:r>
              <w:rPr>
                <w:rFonts w:ascii="Times New Roman"/>
                <w:b w:val="false"/>
                <w:i w:val="false"/>
                <w:color w:val="000000"/>
                <w:sz w:val="20"/>
              </w:rPr>
              <w:t>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шореи с темно-красной древесиной, шореи с бледно-красной древесиной, терминалии пышной, махогониевого дерева (</w:t>
            </w:r>
            <w:r>
              <w:rPr>
                <w:rFonts w:ascii="Times New Roman"/>
                <w:b w:val="false"/>
                <w:i/>
                <w:color w:val="000000"/>
                <w:sz w:val="20"/>
              </w:rPr>
              <w:t>Swietenia spp</w:t>
            </w:r>
            <w:r>
              <w:rPr>
                <w:rFonts w:ascii="Times New Roman"/>
                <w:b w:val="false"/>
                <w:i w:val="false"/>
                <w:color w:val="000000"/>
                <w:sz w:val="20"/>
              </w:rPr>
              <w:t>.), триплохитона твердосмольного, аукумеи Клайна,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древесины тропических пород, указанных в дополнительном примечании Евразийского экономического союза 2 к данной группе, кроме пород, указанных в подсубпозиции 4412 31 100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w:t>
            </w:r>
            <w:r>
              <w:rPr>
                <w:rFonts w:ascii="Times New Roman"/>
                <w:b w:val="false"/>
                <w:i/>
                <w:color w:val="000000"/>
                <w:sz w:val="20"/>
              </w:rPr>
              <w:t>Alnus spp.</w:t>
            </w:r>
            <w:r>
              <w:rPr>
                <w:rFonts w:ascii="Times New Roman"/>
                <w:b w:val="false"/>
                <w:i w:val="false"/>
                <w:color w:val="000000"/>
                <w:sz w:val="20"/>
              </w:rPr>
              <w:t>), ясень (</w:t>
            </w:r>
            <w:r>
              <w:rPr>
                <w:rFonts w:ascii="Times New Roman"/>
                <w:b w:val="false"/>
                <w:i/>
                <w:color w:val="000000"/>
                <w:sz w:val="20"/>
              </w:rPr>
              <w:t>Fraxinus spp.</w:t>
            </w:r>
            <w:r>
              <w:rPr>
                <w:rFonts w:ascii="Times New Roman"/>
                <w:b w:val="false"/>
                <w:i w:val="false"/>
                <w:color w:val="000000"/>
                <w:sz w:val="20"/>
              </w:rPr>
              <w:t>), бук (</w:t>
            </w:r>
            <w:r>
              <w:rPr>
                <w:rFonts w:ascii="Times New Roman"/>
                <w:b w:val="false"/>
                <w:i/>
                <w:color w:val="000000"/>
                <w:sz w:val="20"/>
              </w:rPr>
              <w:t>Fagus spp.</w:t>
            </w:r>
            <w:r>
              <w:rPr>
                <w:rFonts w:ascii="Times New Roman"/>
                <w:b w:val="false"/>
                <w:i w:val="false"/>
                <w:color w:val="000000"/>
                <w:sz w:val="20"/>
              </w:rPr>
              <w:t>), береза (</w:t>
            </w:r>
            <w:r>
              <w:rPr>
                <w:rFonts w:ascii="Times New Roman"/>
                <w:b w:val="false"/>
                <w:i/>
                <w:color w:val="000000"/>
                <w:sz w:val="20"/>
              </w:rPr>
              <w:t>Betula spp.</w:t>
            </w:r>
            <w:r>
              <w:rPr>
                <w:rFonts w:ascii="Times New Roman"/>
                <w:b w:val="false"/>
                <w:i w:val="false"/>
                <w:color w:val="000000"/>
                <w:sz w:val="20"/>
              </w:rPr>
              <w:t>), вишня (</w:t>
            </w:r>
            <w:r>
              <w:rPr>
                <w:rFonts w:ascii="Times New Roman"/>
                <w:b w:val="false"/>
                <w:i/>
                <w:color w:val="000000"/>
                <w:sz w:val="20"/>
              </w:rPr>
              <w:t>Prunus spp.</w:t>
            </w:r>
            <w:r>
              <w:rPr>
                <w:rFonts w:ascii="Times New Roman"/>
                <w:b w:val="false"/>
                <w:i w:val="false"/>
                <w:color w:val="000000"/>
                <w:sz w:val="20"/>
              </w:rPr>
              <w:t>), каштан (</w:t>
            </w:r>
            <w:r>
              <w:rPr>
                <w:rFonts w:ascii="Times New Roman"/>
                <w:b w:val="false"/>
                <w:i/>
                <w:color w:val="000000"/>
                <w:sz w:val="20"/>
              </w:rPr>
              <w:t>Castanea spp.</w:t>
            </w:r>
            <w:r>
              <w:rPr>
                <w:rFonts w:ascii="Times New Roman"/>
                <w:b w:val="false"/>
                <w:i w:val="false"/>
                <w:color w:val="000000"/>
                <w:sz w:val="20"/>
              </w:rPr>
              <w:t>), вяз (</w:t>
            </w:r>
            <w:r>
              <w:rPr>
                <w:rFonts w:ascii="Times New Roman"/>
                <w:b w:val="false"/>
                <w:i/>
                <w:color w:val="000000"/>
                <w:sz w:val="20"/>
              </w:rPr>
              <w:t>Ulmus spp.</w:t>
            </w:r>
            <w:r>
              <w:rPr>
                <w:rFonts w:ascii="Times New Roman"/>
                <w:b w:val="false"/>
                <w:i w:val="false"/>
                <w:color w:val="000000"/>
                <w:sz w:val="20"/>
              </w:rPr>
              <w:t>), эвкалипт (</w:t>
            </w:r>
            <w:r>
              <w:rPr>
                <w:rFonts w:ascii="Times New Roman"/>
                <w:b w:val="false"/>
                <w:i/>
                <w:color w:val="000000"/>
                <w:sz w:val="20"/>
              </w:rPr>
              <w:t>Eucalyptus spp.</w:t>
            </w:r>
            <w:r>
              <w:rPr>
                <w:rFonts w:ascii="Times New Roman"/>
                <w:b w:val="false"/>
                <w:i w:val="false"/>
                <w:color w:val="000000"/>
                <w:sz w:val="20"/>
              </w:rPr>
              <w:t>), гикори (</w:t>
            </w:r>
            <w:r>
              <w:rPr>
                <w:rFonts w:ascii="Times New Roman"/>
                <w:b w:val="false"/>
                <w:i/>
                <w:color w:val="000000"/>
                <w:sz w:val="20"/>
              </w:rPr>
              <w:t>Carya spp.</w:t>
            </w:r>
            <w:r>
              <w:rPr>
                <w:rFonts w:ascii="Times New Roman"/>
                <w:b w:val="false"/>
                <w:i w:val="false"/>
                <w:color w:val="000000"/>
                <w:sz w:val="20"/>
              </w:rPr>
              <w:t>), конский каштан (</w:t>
            </w:r>
            <w:r>
              <w:rPr>
                <w:rFonts w:ascii="Times New Roman"/>
                <w:b w:val="false"/>
                <w:i/>
                <w:color w:val="000000"/>
                <w:sz w:val="20"/>
              </w:rPr>
              <w:t>Aesculus spp.</w:t>
            </w:r>
            <w:r>
              <w:rPr>
                <w:rFonts w:ascii="Times New Roman"/>
                <w:b w:val="false"/>
                <w:i w:val="false"/>
                <w:color w:val="000000"/>
                <w:sz w:val="20"/>
              </w:rPr>
              <w:t>), липа (</w:t>
            </w:r>
            <w:r>
              <w:rPr>
                <w:rFonts w:ascii="Times New Roman"/>
                <w:b w:val="false"/>
                <w:i/>
                <w:color w:val="000000"/>
                <w:sz w:val="20"/>
              </w:rPr>
              <w:t>Tilia spp.</w:t>
            </w:r>
            <w:r>
              <w:rPr>
                <w:rFonts w:ascii="Times New Roman"/>
                <w:b w:val="false"/>
                <w:i w:val="false"/>
                <w:color w:val="000000"/>
                <w:sz w:val="20"/>
              </w:rPr>
              <w:t>), клен (</w:t>
            </w:r>
            <w:r>
              <w:rPr>
                <w:rFonts w:ascii="Times New Roman"/>
                <w:b w:val="false"/>
                <w:i/>
                <w:color w:val="000000"/>
                <w:sz w:val="20"/>
              </w:rPr>
              <w:t>Acer spp.</w:t>
            </w:r>
            <w:r>
              <w:rPr>
                <w:rFonts w:ascii="Times New Roman"/>
                <w:b w:val="false"/>
                <w:i w:val="false"/>
                <w:color w:val="000000"/>
                <w:sz w:val="20"/>
              </w:rPr>
              <w:t>), дуб (</w:t>
            </w:r>
            <w:r>
              <w:rPr>
                <w:rFonts w:ascii="Times New Roman"/>
                <w:b w:val="false"/>
                <w:i/>
                <w:color w:val="000000"/>
                <w:sz w:val="20"/>
              </w:rPr>
              <w:t>Quercus spp.</w:t>
            </w:r>
            <w:r>
              <w:rPr>
                <w:rFonts w:ascii="Times New Roman"/>
                <w:b w:val="false"/>
                <w:i w:val="false"/>
                <w:color w:val="000000"/>
                <w:sz w:val="20"/>
              </w:rPr>
              <w:t>), платан (</w:t>
            </w:r>
            <w:r>
              <w:rPr>
                <w:rFonts w:ascii="Times New Roman"/>
                <w:b w:val="false"/>
                <w:i/>
                <w:color w:val="000000"/>
                <w:sz w:val="20"/>
              </w:rPr>
              <w:t>Platanus spp.</w:t>
            </w:r>
            <w:r>
              <w:rPr>
                <w:rFonts w:ascii="Times New Roman"/>
                <w:b w:val="false"/>
                <w:i w:val="false"/>
                <w:color w:val="000000"/>
                <w:sz w:val="20"/>
              </w:rPr>
              <w:t>), тополь и осина (</w:t>
            </w:r>
            <w:r>
              <w:rPr>
                <w:rFonts w:ascii="Times New Roman"/>
                <w:b w:val="false"/>
                <w:i/>
                <w:color w:val="000000"/>
                <w:sz w:val="20"/>
              </w:rPr>
              <w:t>Populus spp.</w:t>
            </w:r>
            <w:r>
              <w:rPr>
                <w:rFonts w:ascii="Times New Roman"/>
                <w:b w:val="false"/>
                <w:i w:val="false"/>
                <w:color w:val="000000"/>
                <w:sz w:val="20"/>
              </w:rPr>
              <w:t>), робиния (</w:t>
            </w:r>
            <w:r>
              <w:rPr>
                <w:rFonts w:ascii="Times New Roman"/>
                <w:b w:val="false"/>
                <w:i/>
                <w:color w:val="000000"/>
                <w:sz w:val="20"/>
              </w:rPr>
              <w:t>Robinia spp.</w:t>
            </w:r>
            <w:r>
              <w:rPr>
                <w:rFonts w:ascii="Times New Roman"/>
                <w:b w:val="false"/>
                <w:i w:val="false"/>
                <w:color w:val="000000"/>
                <w:sz w:val="20"/>
              </w:rPr>
              <w:t>), лириодендрон (</w:t>
            </w:r>
            <w:r>
              <w:rPr>
                <w:rFonts w:ascii="Times New Roman"/>
                <w:b w:val="false"/>
                <w:i/>
                <w:color w:val="000000"/>
                <w:sz w:val="20"/>
              </w:rPr>
              <w:t xml:space="preserve">Liriodendron spp.) </w:t>
            </w:r>
            <w:r>
              <w:rPr>
                <w:rFonts w:ascii="Times New Roman"/>
                <w:b w:val="false"/>
                <w:i w:val="false"/>
                <w:color w:val="000000"/>
                <w:sz w:val="20"/>
              </w:rPr>
              <w:t>или орех (</w:t>
            </w:r>
            <w:r>
              <w:rPr>
                <w:rFonts w:ascii="Times New Roman"/>
                <w:b w:val="false"/>
                <w:i/>
                <w:color w:val="000000"/>
                <w:sz w:val="20"/>
              </w:rPr>
              <w:t>Juglans spp.</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ольхи, ясеня, бука, березы, вишни, каштана, вяза, гикори, граба, конского каштана, липы, клена, дуба, платана, тополя, робинии, ореха или тюльпанного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 кроме тропических пород, указанных в дополнительном примечании Евразийского экономического союза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 указанных в дополнительном примечании 2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плетеные и аналогичные изделия из материалов для плетения, не соединенные или соединенные в полосы или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фильтровальной бумаги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процессов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старые и непроданные газеты и журналы, телефонные справочники, брошюры и печатная рекламная продукция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отсортированные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тепло- или электрочувствительной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м² не более 15 г, применяемая для изготовления трафаретов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размером одной стороны 297 мм и размером другой стороны 210 мм (формат А4)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м² менее 72 г и в которых более 50% от общей массы волокна составляют волокна, полученные механическим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м² не более 150 г, используемые как основа для фото-, тепло- и электрочувствительной бумаги или картона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невулканизованным натуральным или синтетическим каучуком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не нарезанные или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не нарезанные или нарезанные по размеру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применяемые в хирургических, медицинских или гигиенических целях, не расфасованные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полосах или рулонах шириной более 15 см, но не более 36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разграфленная для регистрирующих приборов, в рулонах, листах и дисках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подносы, блюда и тарелки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конденсаторная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картон, полотно из целлюлозных волокон,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карты неперфорированные для перфораторов в виде полос или лент или иной форме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бумага и картон для жаккардовых и аналогичных машин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абаки (манильской пеньки или </w:t>
            </w:r>
            <w:r>
              <w:rPr>
                <w:rFonts w:ascii="Times New Roman"/>
                <w:b w:val="false"/>
                <w:i/>
                <w:color w:val="000000"/>
                <w:sz w:val="20"/>
              </w:rPr>
              <w:t>Musa textilis Nee</w:t>
            </w:r>
            <w:r>
              <w:rPr>
                <w:rFonts w:ascii="Times New Roman"/>
                <w:b w:val="false"/>
                <w:i w:val="false"/>
                <w:color w:val="000000"/>
                <w:sz w:val="20"/>
              </w:rPr>
              <w:t>) или других жестких (листовых) волокон; из джутовых волокон или из прочих текстильных лубяных волокон товарной позиции 5303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1,8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1,8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r>
              <w:br/>
            </w:r>
            <w:r>
              <w:rPr>
                <w:rFonts w:ascii="Times New Roman"/>
                <w:b w:val="false"/>
                <w:i w:val="false"/>
                <w:color w:val="000000"/>
                <w:sz w:val="20"/>
              </w:rPr>
              <w:t>1,5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не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одного изделия более 1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1,4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но не менее </w:t>
            </w:r>
            <w:r>
              <w:br/>
            </w:r>
            <w:r>
              <w:rPr>
                <w:rFonts w:ascii="Times New Roman"/>
                <w:b w:val="false"/>
                <w:i w:val="false"/>
                <w:color w:val="000000"/>
                <w:sz w:val="20"/>
              </w:rPr>
              <w:t>1,2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r>
              <w:br/>
            </w:r>
            <w:r>
              <w:rPr>
                <w:rFonts w:ascii="Times New Roman"/>
                <w:b w:val="false"/>
                <w:i w:val="false"/>
                <w:color w:val="000000"/>
                <w:sz w:val="20"/>
              </w:rPr>
              <w:t>0,54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садовые зонты или аналогичные зонты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раздвижной стержень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покрытием из тканых текстильных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каркасы зонтов, включая каркасы, установленные на стержнях (палках)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ручки и набалдашники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(включая квадратную) или непрямоугольной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глины вспученные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облегченного бетона </w:t>
            </w:r>
            <w:r>
              <w:br/>
            </w:r>
            <w:r>
              <w:rPr>
                <w:rFonts w:ascii="Times New Roman"/>
                <w:b w:val="false"/>
                <w:i w:val="false"/>
                <w:color w:val="000000"/>
                <w:sz w:val="20"/>
              </w:rPr>
              <w:t>(с основой из битой пемзы, гранулированного шлака и т.д.)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 и изделия из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блоки углеродные для футеровки доменных печей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графита или других форм углерода, или их смеси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7005 10 050 0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имеющее неотражающий слой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7005 29 250 0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3,5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3,5 мм, но не более 4,5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двух листов стекла, герметично соединенных по периметру и разделенных слоем воздуха, других газов или вакуумированным промежутком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0,33 л, но менее </w:t>
            </w:r>
            <w:r>
              <w:br/>
            </w:r>
            <w:r>
              <w:rPr>
                <w:rFonts w:ascii="Times New Roman"/>
                <w:b w:val="false"/>
                <w:i w:val="false"/>
                <w:color w:val="000000"/>
                <w:sz w:val="20"/>
              </w:rPr>
              <w:t>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ручного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механического набора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витражи и аналогичные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нетекстильные волокна навалом или в пучках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сапфиры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быстрорежущей стали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кремнемарганцовистой стали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w:t>
            </w:r>
            <w:r>
              <w:br/>
            </w:r>
            <w:r>
              <w:rPr>
                <w:rFonts w:ascii="Times New Roman"/>
                <w:b w:val="false"/>
                <w:i w:val="false"/>
                <w:color w:val="000000"/>
                <w:sz w:val="20"/>
              </w:rPr>
              <w:t>с равномерной толщиной стенки для использования исключительно в производстве труб другого сечения и с другой толщиной стенки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наружным диаметром более 168,3 мм, но не более </w:t>
            </w:r>
            <w:r>
              <w:br/>
            </w:r>
            <w:r>
              <w:rPr>
                <w:rFonts w:ascii="Times New Roman"/>
                <w:b w:val="false"/>
                <w:i w:val="false"/>
                <w:color w:val="000000"/>
                <w:sz w:val="20"/>
              </w:rPr>
              <w:t>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толщиной (не считая основы) не менее 0,021 мм, но не более </w:t>
            </w:r>
            <w:r>
              <w:br/>
            </w:r>
            <w:r>
              <w:rPr>
                <w:rFonts w:ascii="Times New Roman"/>
                <w:b w:val="false"/>
                <w:i w:val="false"/>
                <w:color w:val="000000"/>
                <w:sz w:val="20"/>
              </w:rPr>
              <w:t>0,2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или 13,2 евро </w:t>
            </w:r>
            <w:r>
              <w:br/>
            </w:r>
            <w:r>
              <w:rPr>
                <w:rFonts w:ascii="Times New Roman"/>
                <w:b w:val="false"/>
                <w:i w:val="false"/>
                <w:color w:val="000000"/>
                <w:sz w:val="20"/>
              </w:rPr>
              <w:t>за 1000 шт</w:t>
            </w:r>
            <w:r>
              <w:br/>
            </w:r>
            <w:r>
              <w:rPr>
                <w:rFonts w:ascii="Times New Roman"/>
                <w:b w:val="false"/>
                <w:i w:val="false"/>
                <w:color w:val="000000"/>
                <w:sz w:val="20"/>
              </w:rPr>
              <w:t xml:space="preserve">в зависимости, </w:t>
            </w:r>
            <w:r>
              <w:br/>
            </w:r>
            <w:r>
              <w:rPr>
                <w:rFonts w:ascii="Times New Roman"/>
                <w:b w:val="false"/>
                <w:i w:val="false"/>
                <w:color w:val="000000"/>
                <w:sz w:val="20"/>
              </w:rPr>
              <w:t>что ниже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мебели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w:t>
            </w:r>
            <w:r>
              <w:br/>
            </w:r>
            <w:r>
              <w:rPr>
                <w:rFonts w:ascii="Times New Roman"/>
                <w:b w:val="false"/>
                <w:i w:val="false"/>
                <w:color w:val="000000"/>
                <w:sz w:val="20"/>
              </w:rPr>
              <w:t>300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изготовления газовых турбин мощностью более</w:t>
            </w:r>
            <w:r>
              <w:br/>
            </w:r>
            <w:r>
              <w:rPr>
                <w:rFonts w:ascii="Times New Roman"/>
                <w:b w:val="false"/>
                <w:i w:val="false"/>
                <w:color w:val="000000"/>
                <w:sz w:val="20"/>
              </w:rPr>
              <w:t>50 000 кВт</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0,4 кВт и более, но не более 1,3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холодильники-морозильники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ºС и ниже</w:t>
            </w:r>
            <w:r>
              <w:rPr>
                <w:rFonts w:ascii="Times New Roman"/>
                <w:b w:val="false"/>
                <w:i w:val="false"/>
                <w:color w:val="000000"/>
                <w:vertAlign w:val="superscript"/>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очистные узкозахватные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вытягивания (растягивания) металлического листа и оборачивания (гибки) листа вокруг закрепленной формовочной оснастки,</w:t>
            </w:r>
            <w:r>
              <w:br/>
            </w:r>
            <w:r>
              <w:rPr>
                <w:rFonts w:ascii="Times New Roman"/>
                <w:b w:val="false"/>
                <w:i w:val="false"/>
                <w:color w:val="000000"/>
                <w:sz w:val="20"/>
              </w:rPr>
              <w:t>для авиационной промышленности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изделий из листового материала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заклепок, болтов, винтов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усилием смыкания не более 2 200 т (22 000 кН) и объемом впрыска не более 28 200 см³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не соединенные или соединенные с конденсатором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силовые аккумуляторы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w:t>
            </w:r>
            <w:r>
              <w:br/>
            </w:r>
            <w:r>
              <w:rPr>
                <w:rFonts w:ascii="Times New Roman"/>
                <w:b w:val="false"/>
                <w:i w:val="false"/>
                <w:color w:val="000000"/>
                <w:sz w:val="20"/>
              </w:rPr>
              <w:t>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универсальные цифровые (DVD)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дерева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w:t>
            </w:r>
            <w:r>
              <w:br/>
            </w:r>
            <w:r>
              <w:rPr>
                <w:rFonts w:ascii="Times New Roman"/>
                <w:b w:val="false"/>
                <w:i w:val="false"/>
                <w:color w:val="000000"/>
                <w:sz w:val="20"/>
              </w:rPr>
              <w:t>не более 680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м³ до 43 м³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 габаритной длиной не менее 11,5 м, имеющие 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евро за 1 см³ объема двигателя, </w:t>
            </w:r>
            <w:r>
              <w:br/>
            </w:r>
            <w:r>
              <w:rPr>
                <w:rFonts w:ascii="Times New Roman"/>
                <w:b w:val="false"/>
                <w:i w:val="false"/>
                <w:color w:val="000000"/>
                <w:sz w:val="20"/>
              </w:rPr>
              <w:t xml:space="preserve">но не менее 16,6 </w:t>
            </w:r>
            <w:r>
              <w:br/>
            </w:r>
            <w:r>
              <w:rPr>
                <w:rFonts w:ascii="Times New Roman"/>
                <w:b w:val="false"/>
                <w:i w:val="false"/>
                <w:color w:val="000000"/>
                <w:sz w:val="20"/>
              </w:rPr>
              <w:t>и не более 19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но не менее </w:t>
            </w:r>
            <w:r>
              <w:br/>
            </w:r>
            <w:r>
              <w:rPr>
                <w:rFonts w:ascii="Times New Roman"/>
                <w:b w:val="false"/>
                <w:i w:val="false"/>
                <w:color w:val="000000"/>
                <w:sz w:val="20"/>
              </w:rPr>
              <w:t>0,64 евро за 1 см³ объема двигателя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легковые автомобили категории M1 или M1G</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позициях 8701 30 000, 8701 91 – 8701 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позициях 8701 30 000, 8701 91 – 8701 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грузовых автомобилей общей массой более 20 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разведывательно-ударные беспилотные летательные аппараты</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w:t>
            </w:r>
            <w:r>
              <w:br/>
            </w:r>
            <w:r>
              <w:rPr>
                <w:rFonts w:ascii="Times New Roman"/>
                <w:b w:val="false"/>
                <w:i w:val="false"/>
                <w:color w:val="000000"/>
                <w:sz w:val="20"/>
              </w:rPr>
              <w:t>с массой пустого снаряженного аппарата более 12 000 кг, но не более 13 000 кг</w:t>
            </w:r>
            <w:r>
              <w:rPr>
                <w:rFonts w:ascii="Times New Roman"/>
                <w:b w:val="false"/>
                <w:i w:val="false"/>
                <w:color w:val="000000"/>
                <w:vertAlign w:val="superscript"/>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одновременного контроля двух или более параметров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 недрагоценных металлов изделий субпозиций 9405 10 или 9405 60, предназначенных для гражданских воздушных судов</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поезда электрические, включая рельсы, светофоры и их прочие принадлежности; наборы элементов для сборки моделей в уменьшенном размере </w:t>
            </w:r>
            <w:r>
              <w:br/>
            </w:r>
            <w:r>
              <w:rPr>
                <w:rFonts w:ascii="Times New Roman"/>
                <w:b w:val="false"/>
                <w:i w:val="false"/>
                <w:color w:val="000000"/>
                <w:sz w:val="20"/>
              </w:rPr>
              <w:t>("в масштабе")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 185 см, длиной не более 185 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янтарь, янтарь агломерированный, гагат (черный янтарь)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ручные механические без двигателей для уборки полов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грубообработанные заготовки из дерева или корневища для изготовления трубок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евро за 1 кг</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9620 00 000 8</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углеродных волокон или прочих углеродистых материалов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vertAlign w:val="superscript"/>
        </w:rPr>
        <w:t>1</w:t>
      </w:r>
      <w:r>
        <w:rPr>
          <w:rFonts w:ascii="Times New Roman"/>
          <w:b w:val="false"/>
          <w:i w:val="false"/>
          <w:color w:val="000000"/>
          <w:sz w:val="28"/>
        </w:rPr>
        <w:t> Ставка ввозной таможенной пошлины применяется с 1 января 2020 г.</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Ставка ввозной таможенной пошлины применяется с 1 июля 2020 г.</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Ставка ввозной таможенной пошлины Единого таможенного тарифа Евразийского экономического союза применяется с 16 декабря 2019 г.".</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