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58d7" w14:textId="de75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нитей полипропиленовых для производства ковров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позицию с кодом 5402 63 000 0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"5402 63 000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ковров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5402 63 000 9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5402 63 000 0 ТН ВЭД ЕАЭС заменить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"5402 63 000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ковров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прочие".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4.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февраля 2019 г. № 12 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г. № 12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г. № 12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