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fb8a" w14:textId="dea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октября 2019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следующих лиц: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900"/>
        <w:gridCol w:w="10500"/>
      </w:tblGrid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Калелова Римма Рысбековна </w:t>
            </w:r>
          </w:p>
        </w:tc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Северова Елена Анатольевна </w:t>
            </w:r>
          </w:p>
        </w:tc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1 категории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Кыргызской Республики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9"/>
        <w:gridCol w:w="2179"/>
        <w:gridCol w:w="7942"/>
      </w:tblGrid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Джанкорозова Мариям Кадыркуловна 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лекарственного обеспечения и медицинской техники Министерства здравоохранения Кыргызской Республики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Российской Федерации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1"/>
        <w:gridCol w:w="1031"/>
        <w:gridCol w:w="10238"/>
      </w:tblGrid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 Сергей Вячеславович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экспертизы и стандартизации лекарственных средств для ветеринарного применения и кормовых добавок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Молокову Г.М., Уразбаеву Д.Ч., Дуйшеналиева Н.К. и Комарова А.А.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