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d09b1" w14:textId="95d09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состав рабочей группы по выполнению плана мероприятий по реализации Основных направлений развития механизма "единого окна" в системе регулирования внешнеэкономической деятельности</w:t>
      </w:r>
    </w:p>
    <w:p>
      <w:pPr>
        <w:spacing w:after="0"/>
        <w:ind w:left="0"/>
        <w:jc w:val="both"/>
      </w:pPr>
      <w:r>
        <w:rPr>
          <w:rFonts w:ascii="Times New Roman"/>
          <w:b w:val="false"/>
          <w:i w:val="false"/>
          <w:color w:val="000000"/>
          <w:sz w:val="28"/>
        </w:rPr>
        <w:t>Распоряжение Коллегии Евразийской экономической комиссии от 10 сентября 2019 года № 151.</w:t>
      </w:r>
    </w:p>
    <w:p>
      <w:pPr>
        <w:spacing w:after="0"/>
        <w:ind w:left="0"/>
        <w:jc w:val="both"/>
      </w:pPr>
      <w:bookmarkStart w:name="z4" w:id="0"/>
      <w:r>
        <w:rPr>
          <w:rFonts w:ascii="Times New Roman"/>
          <w:b w:val="false"/>
          <w:i w:val="false"/>
          <w:color w:val="000000"/>
          <w:sz w:val="28"/>
        </w:rPr>
        <w:t xml:space="preserve">
      1. Внести в </w:t>
      </w:r>
      <w:r>
        <w:rPr>
          <w:rFonts w:ascii="Times New Roman"/>
          <w:b w:val="false"/>
          <w:i w:val="false"/>
          <w:color w:val="000000"/>
          <w:sz w:val="28"/>
        </w:rPr>
        <w:t>состав</w:t>
      </w:r>
      <w:r>
        <w:rPr>
          <w:rFonts w:ascii="Times New Roman"/>
          <w:b w:val="false"/>
          <w:i w:val="false"/>
          <w:color w:val="000000"/>
          <w:sz w:val="28"/>
        </w:rPr>
        <w:t xml:space="preserve"> рабочей группы по выполнению плана мероприятий по реализации Основных направлений развития механизма "единого окна" в системе регулирования внешнеэкономической деятельности, утвержденный распоряжением Коллегии Евразийской экономической комиссии от 26 июня 2018 г. № 114, следующие изменения:  </w:t>
      </w:r>
    </w:p>
    <w:bookmarkEnd w:id="0"/>
    <w:bookmarkStart w:name="z5" w:id="1"/>
    <w:p>
      <w:pPr>
        <w:spacing w:after="0"/>
        <w:ind w:left="0"/>
        <w:jc w:val="both"/>
      </w:pPr>
      <w:r>
        <w:rPr>
          <w:rFonts w:ascii="Times New Roman"/>
          <w:b w:val="false"/>
          <w:i w:val="false"/>
          <w:color w:val="000000"/>
          <w:sz w:val="28"/>
        </w:rPr>
        <w:t xml:space="preserve">
      а) включить в состав рабочей группы следующих лиц:   </w:t>
      </w:r>
    </w:p>
    <w:bookmarkEnd w:id="1"/>
    <w:tbl>
      <w:tblPr>
        <w:tblW w:w="0" w:type="auto"/>
        <w:tblCellSpacing w:w="0" w:type="auto"/>
        <w:tblBorders>
          <w:top w:val="none"/>
          <w:left w:val="none"/>
          <w:bottom w:val="none"/>
          <w:right w:val="none"/>
          <w:insideH w:val="none"/>
          <w:insideV w:val="none"/>
        </w:tblBorders>
      </w:tblPr>
      <w:tblGrid>
        <w:gridCol w:w="740"/>
        <w:gridCol w:w="9949"/>
        <w:gridCol w:w="1611"/>
      </w:tblGrid>
      <w:tr>
        <w:trPr>
          <w:trHeight w:val="30" w:hRule="atLeast"/>
        </w:trPr>
        <w:tc>
          <w:tcPr>
            <w:tcW w:w="7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Акматов Нурлан Орозбаевич  </w:t>
            </w:r>
          </w:p>
        </w:tc>
        <w:tc>
          <w:tcPr>
            <w:tcW w:w="99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 Коллегии (Министр) по таможенному сотрудничеству Евразийской экономической комиссии</w:t>
            </w:r>
          </w:p>
        </w:tc>
        <w:tc>
          <w:tcPr>
            <w:tcW w:w="16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руководитель рабочей группы, член координационного совета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Республики Армения</w:t>
            </w:r>
          </w:p>
        </w:tc>
      </w:tr>
      <w:tr>
        <w:trPr>
          <w:trHeight w:val="30" w:hRule="atLeast"/>
        </w:trPr>
        <w:tc>
          <w:tcPr>
            <w:tcW w:w="7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Петросян Рузанна Сергеевна</w:t>
            </w:r>
          </w:p>
        </w:tc>
        <w:tc>
          <w:tcPr>
            <w:tcW w:w="99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отдела по вопросам убежища и правового обеспечения Миграционной службы Министерства территориального управления и инфраструктур Республики Армения</w:t>
            </w:r>
          </w:p>
        </w:tc>
        <w:tc>
          <w:tcPr>
            <w:tcW w:w="16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регулятивное</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Республики Беларусь</w:t>
            </w:r>
          </w:p>
        </w:tc>
      </w:tr>
      <w:tr>
        <w:trPr>
          <w:trHeight w:val="30" w:hRule="atLeast"/>
        </w:trPr>
        <w:tc>
          <w:tcPr>
            <w:tcW w:w="7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Артемьев Алексей Алексеевич </w:t>
            </w:r>
          </w:p>
        </w:tc>
        <w:tc>
          <w:tcPr>
            <w:tcW w:w="99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начальника Главного управления организации таможенного контроля Государственного таможенного комитета Республики Беларусь</w:t>
            </w:r>
          </w:p>
        </w:tc>
        <w:tc>
          <w:tcPr>
            <w:tcW w:w="16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таможенное </w:t>
            </w:r>
            <w:r>
              <w:br/>
            </w:r>
            <w:r>
              <w:rPr>
                <w:rFonts w:ascii="Times New Roman"/>
                <w:b w:val="false"/>
                <w:i w:val="false"/>
                <w:color w:val="000000"/>
                <w:sz w:val="20"/>
              </w:rPr>
              <w:t xml:space="preserve">регулятивное </w:t>
            </w:r>
          </w:p>
        </w:tc>
      </w:tr>
      <w:tr>
        <w:trPr>
          <w:trHeight w:val="30" w:hRule="atLeast"/>
        </w:trPr>
        <w:tc>
          <w:tcPr>
            <w:tcW w:w="7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Новиков Сергей Викторович</w:t>
            </w:r>
          </w:p>
        </w:tc>
        <w:tc>
          <w:tcPr>
            <w:tcW w:w="99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Управления стратегического развития Министерства связи и информатизации Республики Беларусь</w:t>
            </w:r>
          </w:p>
        </w:tc>
        <w:tc>
          <w:tcPr>
            <w:tcW w:w="16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информационное</w:t>
            </w:r>
          </w:p>
        </w:tc>
      </w:tr>
      <w:tr>
        <w:trPr>
          <w:trHeight w:val="30" w:hRule="atLeast"/>
        </w:trPr>
        <w:tc>
          <w:tcPr>
            <w:tcW w:w="7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Шатохина Екатерина Владимировна</w:t>
            </w:r>
          </w:p>
        </w:tc>
        <w:tc>
          <w:tcPr>
            <w:tcW w:w="99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начальника управления – начальник отдела регулирования внешней торговли управления внешнеторговой политики Департамента внешнеэкономической деятельности Министерства иностранных дел Республики Беларусь</w:t>
            </w:r>
          </w:p>
        </w:tc>
        <w:tc>
          <w:tcPr>
            <w:tcW w:w="16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регулятивное</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Республики Казахстан</w:t>
            </w:r>
          </w:p>
        </w:tc>
      </w:tr>
      <w:tr>
        <w:trPr>
          <w:trHeight w:val="30" w:hRule="atLeast"/>
        </w:trPr>
        <w:tc>
          <w:tcPr>
            <w:tcW w:w="7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Бейспеков Омирзак Кубегенович</w:t>
            </w:r>
          </w:p>
        </w:tc>
        <w:tc>
          <w:tcPr>
            <w:tcW w:w="99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председателя Комитета государственных доходов Министерства финансов Республики Казахстан</w:t>
            </w:r>
          </w:p>
        </w:tc>
        <w:tc>
          <w:tcPr>
            <w:tcW w:w="16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 координационного совета рабочей группы</w:t>
            </w:r>
          </w:p>
        </w:tc>
      </w:tr>
      <w:tr>
        <w:trPr>
          <w:trHeight w:val="30" w:hRule="atLeast"/>
        </w:trPr>
        <w:tc>
          <w:tcPr>
            <w:tcW w:w="7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Абдишов Саян Калдыбаевич</w:t>
            </w:r>
          </w:p>
        </w:tc>
        <w:tc>
          <w:tcPr>
            <w:tcW w:w="99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о. руководителя Управления оказания государственных услуг и цифровизации Комитета контроля качества и безопасности товаров и услуг Министерства здравоохранения Республики Казахстан</w:t>
            </w:r>
          </w:p>
        </w:tc>
        <w:tc>
          <w:tcPr>
            <w:tcW w:w="16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регулятивное</w:t>
            </w:r>
          </w:p>
        </w:tc>
      </w:tr>
      <w:tr>
        <w:trPr>
          <w:trHeight w:val="30" w:hRule="atLeast"/>
        </w:trPr>
        <w:tc>
          <w:tcPr>
            <w:tcW w:w="7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Алибекова Динара Алибековна</w:t>
            </w:r>
          </w:p>
        </w:tc>
        <w:tc>
          <w:tcPr>
            <w:tcW w:w="99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 Управления оказания государственных услуг и цифровизации Комитета контроля качества и безопасности товаров и услуг Министерства здравоохранения Республики Казахстан</w:t>
            </w:r>
          </w:p>
        </w:tc>
        <w:tc>
          <w:tcPr>
            <w:tcW w:w="16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регулятивное</w:t>
            </w:r>
          </w:p>
        </w:tc>
      </w:tr>
      <w:tr>
        <w:trPr>
          <w:trHeight w:val="30" w:hRule="atLeast"/>
        </w:trPr>
        <w:tc>
          <w:tcPr>
            <w:tcW w:w="7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Аргибаев Аскар Мухтарович</w:t>
            </w:r>
          </w:p>
        </w:tc>
        <w:tc>
          <w:tcPr>
            <w:tcW w:w="99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о. директора департамента информатизации здравоохранения Республиканского государственного предприятия на праве хозяйственного ведения "Республиканский центр электронного здравоохранения" Министерства здравоохранения Республики Казахстан</w:t>
            </w:r>
          </w:p>
        </w:tc>
        <w:tc>
          <w:tcPr>
            <w:tcW w:w="16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регулятивное</w:t>
            </w:r>
          </w:p>
        </w:tc>
      </w:tr>
      <w:tr>
        <w:trPr>
          <w:trHeight w:val="30" w:hRule="atLeast"/>
        </w:trPr>
        <w:tc>
          <w:tcPr>
            <w:tcW w:w="7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Асылбек Абугалиевич</w:t>
            </w:r>
          </w:p>
        </w:tc>
        <w:tc>
          <w:tcPr>
            <w:tcW w:w="99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 Управления государственной инспекции по карантину растений Комитета государственной инспекции в агропромышленном комплексе Министерства сельского хозяйства Республики Казахстан</w:t>
            </w:r>
          </w:p>
        </w:tc>
        <w:tc>
          <w:tcPr>
            <w:tcW w:w="16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регулятивное</w:t>
            </w:r>
          </w:p>
        </w:tc>
      </w:tr>
      <w:tr>
        <w:trPr>
          <w:trHeight w:val="30" w:hRule="atLeast"/>
        </w:trPr>
        <w:tc>
          <w:tcPr>
            <w:tcW w:w="7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Ашимбаева Ляйла Орынбасаровна</w:t>
            </w:r>
          </w:p>
        </w:tc>
        <w:tc>
          <w:tcPr>
            <w:tcW w:w="99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исполнительный директор по вопросам гражданской авиации Союза транспортников Казахстана "KAZLOGISTICS"</w:t>
            </w:r>
          </w:p>
        </w:tc>
        <w:tc>
          <w:tcPr>
            <w:tcW w:w="16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транспортное</w:t>
            </w:r>
          </w:p>
        </w:tc>
      </w:tr>
      <w:tr>
        <w:trPr>
          <w:trHeight w:val="30" w:hRule="atLeast"/>
        </w:trPr>
        <w:tc>
          <w:tcPr>
            <w:tcW w:w="7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Балтабаева Айгуль Темрикановна</w:t>
            </w:r>
          </w:p>
        </w:tc>
        <w:tc>
          <w:tcPr>
            <w:tcW w:w="99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 управления таможенных операций Департамента таможенной методологии Комитета государственных доходов Министерства финансов Республики Казахстан</w:t>
            </w:r>
          </w:p>
        </w:tc>
        <w:tc>
          <w:tcPr>
            <w:tcW w:w="16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регулятивное</w:t>
            </w:r>
          </w:p>
        </w:tc>
      </w:tr>
      <w:tr>
        <w:trPr>
          <w:trHeight w:val="30" w:hRule="atLeast"/>
        </w:trPr>
        <w:tc>
          <w:tcPr>
            <w:tcW w:w="7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Биболаев Ержан Бауыржанович</w:t>
            </w:r>
          </w:p>
        </w:tc>
        <w:tc>
          <w:tcPr>
            <w:tcW w:w="99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 Управления оказания государственных услуг и цифровизации Комитета контроля качества и безопасности товаров и услуг Министерства здравоохранения Республики Казахстан</w:t>
            </w:r>
          </w:p>
        </w:tc>
        <w:tc>
          <w:tcPr>
            <w:tcW w:w="16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регулятивное</w:t>
            </w:r>
          </w:p>
        </w:tc>
      </w:tr>
      <w:tr>
        <w:trPr>
          <w:trHeight w:val="30" w:hRule="atLeast"/>
        </w:trPr>
        <w:tc>
          <w:tcPr>
            <w:tcW w:w="7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Бисен Ермек Отегенулы</w:t>
            </w:r>
          </w:p>
        </w:tc>
        <w:tc>
          <w:tcPr>
            <w:tcW w:w="99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Управления государственной инспекции по карантину растений Комитета государственной инспекции в агропромышленном комплексе Министерства сельского хозяйства Республики Казахстан</w:t>
            </w:r>
          </w:p>
        </w:tc>
        <w:tc>
          <w:tcPr>
            <w:tcW w:w="16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регулятивное</w:t>
            </w:r>
          </w:p>
        </w:tc>
      </w:tr>
      <w:tr>
        <w:trPr>
          <w:trHeight w:val="30" w:hRule="atLeast"/>
        </w:trPr>
        <w:tc>
          <w:tcPr>
            <w:tcW w:w="7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Василенко Виктор Владимирович</w:t>
            </w:r>
          </w:p>
        </w:tc>
        <w:tc>
          <w:tcPr>
            <w:tcW w:w="99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отдела таможенного консультирования товарищества с ограниченной ответственностью "Сектор-3"</w:t>
            </w:r>
          </w:p>
        </w:tc>
        <w:tc>
          <w:tcPr>
            <w:tcW w:w="16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таможенное</w:t>
            </w:r>
          </w:p>
        </w:tc>
      </w:tr>
      <w:tr>
        <w:trPr>
          <w:trHeight w:val="30" w:hRule="atLeast"/>
        </w:trPr>
        <w:tc>
          <w:tcPr>
            <w:tcW w:w="7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Габбасов Мирас Маратович</w:t>
            </w:r>
          </w:p>
        </w:tc>
        <w:tc>
          <w:tcPr>
            <w:tcW w:w="99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 Управления охраны рыбных ресурсов и регулирования рыболовства Комитета лесного хозяйства и животного мира Министерства сельского хозяйства Республики Казахстан</w:t>
            </w:r>
          </w:p>
        </w:tc>
        <w:tc>
          <w:tcPr>
            <w:tcW w:w="16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регулятивное</w:t>
            </w:r>
          </w:p>
        </w:tc>
      </w:tr>
      <w:tr>
        <w:trPr>
          <w:trHeight w:val="30" w:hRule="atLeast"/>
        </w:trPr>
        <w:tc>
          <w:tcPr>
            <w:tcW w:w="7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Ешмухаметов Амангельды Ембергенович</w:t>
            </w:r>
          </w:p>
        </w:tc>
        <w:tc>
          <w:tcPr>
            <w:tcW w:w="99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управления организации ветеринарных мероприятий и безопасности пищевой продукции Комитета ветеринарного контроля и надзора Министерства сельского хозяйства Республики Казахстан</w:t>
            </w:r>
          </w:p>
        </w:tc>
        <w:tc>
          <w:tcPr>
            <w:tcW w:w="16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регулятивное</w:t>
            </w:r>
          </w:p>
        </w:tc>
      </w:tr>
      <w:tr>
        <w:trPr>
          <w:trHeight w:val="30" w:hRule="atLeast"/>
        </w:trPr>
        <w:tc>
          <w:tcPr>
            <w:tcW w:w="7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Жангабылов Науан Серикович</w:t>
            </w:r>
          </w:p>
        </w:tc>
        <w:tc>
          <w:tcPr>
            <w:tcW w:w="99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исполнительный директор объединения юридических лиц "Ассоциация дистрибьюторов фармацевтической продукции Республики Казахстан"</w:t>
            </w:r>
          </w:p>
        </w:tc>
        <w:tc>
          <w:tcPr>
            <w:tcW w:w="16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регулятивное</w:t>
            </w:r>
          </w:p>
        </w:tc>
      </w:tr>
      <w:tr>
        <w:trPr>
          <w:trHeight w:val="30" w:hRule="atLeast"/>
        </w:trPr>
        <w:tc>
          <w:tcPr>
            <w:tcW w:w="7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Жарболеков Аманжол Даулетбаевич</w:t>
            </w:r>
          </w:p>
        </w:tc>
        <w:tc>
          <w:tcPr>
            <w:tcW w:w="99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о. руководителя Управления биологической безопасности и перемещаемых объектов Комитета ветеринарного контроля и надзора Министерства сельского хозяйства Республики Казахстан</w:t>
            </w:r>
          </w:p>
        </w:tc>
        <w:tc>
          <w:tcPr>
            <w:tcW w:w="16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регулятивное</w:t>
            </w:r>
          </w:p>
        </w:tc>
      </w:tr>
      <w:tr>
        <w:trPr>
          <w:trHeight w:val="30" w:hRule="atLeast"/>
        </w:trPr>
        <w:tc>
          <w:tcPr>
            <w:tcW w:w="7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Исаев Даурен Алханбекович</w:t>
            </w:r>
          </w:p>
        </w:tc>
        <w:tc>
          <w:tcPr>
            <w:tcW w:w="99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управления цифровизации и проектного менеджмента Республиканского государственного предприятия на праве хозяйственного ведения "Национальный центр экспертизы лекарственных средств, изделий медицинского назначения и медицинской техники" Министерства здравоохранения Республики Казахстан</w:t>
            </w:r>
          </w:p>
        </w:tc>
        <w:tc>
          <w:tcPr>
            <w:tcW w:w="16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регулятивное</w:t>
            </w:r>
          </w:p>
        </w:tc>
      </w:tr>
      <w:tr>
        <w:trPr>
          <w:trHeight w:val="30" w:hRule="atLeast"/>
        </w:trPr>
        <w:tc>
          <w:tcPr>
            <w:tcW w:w="7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Кабдушев Марат Амиржанович</w:t>
            </w:r>
          </w:p>
        </w:tc>
        <w:tc>
          <w:tcPr>
            <w:tcW w:w="99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управления методологии таможенных процедур и декларирования Департамента таможенной методологии Комитета государственных доходов Министерства финансов Республики Казахстан</w:t>
            </w:r>
          </w:p>
        </w:tc>
        <w:tc>
          <w:tcPr>
            <w:tcW w:w="16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таможенное</w:t>
            </w:r>
          </w:p>
        </w:tc>
      </w:tr>
      <w:tr>
        <w:trPr>
          <w:trHeight w:val="30" w:hRule="atLeast"/>
        </w:trPr>
        <w:tc>
          <w:tcPr>
            <w:tcW w:w="7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Кайдаров Аскар Кажикенович</w:t>
            </w:r>
          </w:p>
        </w:tc>
        <w:tc>
          <w:tcPr>
            <w:tcW w:w="99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 управления методологии таможенных процедур и декларирования Департамента таможенной методологии Комитета государственных доходов Министерства финансов Республики Казахстан</w:t>
            </w:r>
          </w:p>
        </w:tc>
        <w:tc>
          <w:tcPr>
            <w:tcW w:w="16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таможенное</w:t>
            </w:r>
          </w:p>
        </w:tc>
      </w:tr>
      <w:tr>
        <w:trPr>
          <w:trHeight w:val="30" w:hRule="atLeast"/>
        </w:trPr>
        <w:tc>
          <w:tcPr>
            <w:tcW w:w="7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Култай Мурадым Болатулы</w:t>
            </w:r>
          </w:p>
        </w:tc>
        <w:tc>
          <w:tcPr>
            <w:tcW w:w="99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исполнительный директор по вопросам железнодорожного транспорта Союза транспортников Казахстана "KAZLOGISTICS"</w:t>
            </w:r>
          </w:p>
        </w:tc>
        <w:tc>
          <w:tcPr>
            <w:tcW w:w="16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транспортное</w:t>
            </w:r>
          </w:p>
        </w:tc>
      </w:tr>
      <w:tr>
        <w:trPr>
          <w:trHeight w:val="30" w:hRule="atLeast"/>
        </w:trPr>
        <w:tc>
          <w:tcPr>
            <w:tcW w:w="7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Мелдебеков Шынгыс Каскырбекулы </w:t>
            </w:r>
          </w:p>
        </w:tc>
        <w:tc>
          <w:tcPr>
            <w:tcW w:w="99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управления информационных услуг и государственного контроля Департамента архивного дела и документации Министерства культуры и спорта Республики Казахстан</w:t>
            </w:r>
          </w:p>
        </w:tc>
        <w:tc>
          <w:tcPr>
            <w:tcW w:w="16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регулятивное</w:t>
            </w:r>
          </w:p>
        </w:tc>
      </w:tr>
      <w:tr>
        <w:trPr>
          <w:trHeight w:val="30" w:hRule="atLeast"/>
        </w:trPr>
        <w:tc>
          <w:tcPr>
            <w:tcW w:w="7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Милишихин Дмитрий Олегович</w:t>
            </w:r>
          </w:p>
        </w:tc>
        <w:tc>
          <w:tcPr>
            <w:tcW w:w="99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исполнительный директор по вопросам автомобильного транспорта и автомобильных дорог Союза транспортников Казахстана "KAZLOGISTICS"</w:t>
            </w:r>
          </w:p>
        </w:tc>
        <w:tc>
          <w:tcPr>
            <w:tcW w:w="1611" w:type="dxa"/>
            <w:tcBorders/>
            <w:tcMar>
              <w:top w:w="15" w:type="dxa"/>
              <w:left w:w="15" w:type="dxa"/>
              <w:bottom w:w="15" w:type="dxa"/>
              <w:right w:w="15" w:type="dxa"/>
            </w:tcMar>
            <w:vAlign w:val="center"/>
          </w:tcPr>
          <w:bookmarkStart w:name="z6" w:id="2"/>
          <w:p>
            <w:pPr>
              <w:spacing w:after="20"/>
              <w:ind w:left="20"/>
              <w:jc w:val="both"/>
            </w:pPr>
            <w:r>
              <w:rPr>
                <w:rFonts w:ascii="Times New Roman"/>
                <w:b w:val="false"/>
                <w:i w:val="false"/>
                <w:color w:val="000000"/>
                <w:sz w:val="20"/>
              </w:rPr>
              <w:t>
регулятивное</w:t>
            </w:r>
            <w:r>
              <w:br/>
            </w:r>
            <w:r>
              <w:rPr>
                <w:rFonts w:ascii="Times New Roman"/>
                <w:b w:val="false"/>
                <w:i w:val="false"/>
                <w:color w:val="000000"/>
                <w:sz w:val="20"/>
              </w:rPr>
              <w:t>
транспортное</w:t>
            </w:r>
          </w:p>
          <w:bookmarkEnd w:id="2"/>
        </w:tc>
      </w:tr>
      <w:tr>
        <w:trPr>
          <w:trHeight w:val="30" w:hRule="atLeast"/>
        </w:trPr>
        <w:tc>
          <w:tcPr>
            <w:tcW w:w="7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Поплавский Виталий Иванович</w:t>
            </w:r>
          </w:p>
        </w:tc>
        <w:tc>
          <w:tcPr>
            <w:tcW w:w="99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генерального директора Союза международных автомобильных перевозчиков Республики Казахстан (КазАТО)</w:t>
            </w:r>
          </w:p>
        </w:tc>
        <w:tc>
          <w:tcPr>
            <w:tcW w:w="16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транспортное</w:t>
            </w:r>
          </w:p>
        </w:tc>
      </w:tr>
      <w:tr>
        <w:trPr>
          <w:trHeight w:val="30" w:hRule="atLeast"/>
        </w:trPr>
        <w:tc>
          <w:tcPr>
            <w:tcW w:w="7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Сагынбаев Марат Иргебаевич</w:t>
            </w:r>
          </w:p>
        </w:tc>
        <w:tc>
          <w:tcPr>
            <w:tcW w:w="99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менеджер по налоговым и таможенным вопросам на транспорте Союза транспортников Казахстана "KAZLOGISTICS"</w:t>
            </w:r>
          </w:p>
        </w:tc>
        <w:tc>
          <w:tcPr>
            <w:tcW w:w="16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финансовое и налоговое</w:t>
            </w:r>
          </w:p>
        </w:tc>
      </w:tr>
      <w:tr>
        <w:trPr>
          <w:trHeight w:val="30" w:hRule="atLeast"/>
        </w:trPr>
        <w:tc>
          <w:tcPr>
            <w:tcW w:w="7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Толеген Мухтар Ерсултанулы</w:t>
            </w:r>
          </w:p>
        </w:tc>
        <w:tc>
          <w:tcPr>
            <w:tcW w:w="99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исполнительный директор по транспортной логистике Союза транспортников Казахстана "KAZLOGISTICS"</w:t>
            </w:r>
          </w:p>
        </w:tc>
        <w:tc>
          <w:tcPr>
            <w:tcW w:w="16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таможенное</w:t>
            </w:r>
            <w:r>
              <w:br/>
            </w:r>
            <w:r>
              <w:rPr>
                <w:rFonts w:ascii="Times New Roman"/>
                <w:b w:val="false"/>
                <w:i w:val="false"/>
                <w:color w:val="000000"/>
                <w:sz w:val="20"/>
              </w:rPr>
              <w:t>финансовое и налоговое</w:t>
            </w:r>
            <w:r>
              <w:br/>
            </w:r>
            <w:r>
              <w:rPr>
                <w:rFonts w:ascii="Times New Roman"/>
                <w:b w:val="false"/>
                <w:i w:val="false"/>
                <w:color w:val="000000"/>
                <w:sz w:val="20"/>
              </w:rPr>
              <w:t>транспортное</w:t>
            </w:r>
          </w:p>
        </w:tc>
      </w:tr>
      <w:tr>
        <w:trPr>
          <w:trHeight w:val="30" w:hRule="atLeast"/>
        </w:trPr>
        <w:tc>
          <w:tcPr>
            <w:tcW w:w="7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Уакпаева Айгуль Сеитовна</w:t>
            </w:r>
          </w:p>
        </w:tc>
        <w:tc>
          <w:tcPr>
            <w:tcW w:w="99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 Управления оказания государственных услуг и цифровизации Комитета контроля качества и безопасности товаров и услуг Министерства здравоохранения Республики Казахстан</w:t>
            </w:r>
          </w:p>
        </w:tc>
        <w:tc>
          <w:tcPr>
            <w:tcW w:w="16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регулятивное</w:t>
            </w:r>
          </w:p>
        </w:tc>
      </w:tr>
      <w:tr>
        <w:trPr>
          <w:trHeight w:val="30" w:hRule="atLeast"/>
        </w:trPr>
        <w:tc>
          <w:tcPr>
            <w:tcW w:w="7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Уалиева Алтынай Тулегеновна</w:t>
            </w:r>
          </w:p>
        </w:tc>
        <w:tc>
          <w:tcPr>
            <w:tcW w:w="99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генерального директора товарищества с ограниченной ответственностью "Казмортрансфлот"</w:t>
            </w:r>
          </w:p>
        </w:tc>
        <w:tc>
          <w:tcPr>
            <w:tcW w:w="16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финансовое и налоговое</w:t>
            </w:r>
          </w:p>
        </w:tc>
      </w:tr>
      <w:tr>
        <w:trPr>
          <w:trHeight w:val="30" w:hRule="atLeast"/>
        </w:trPr>
        <w:tc>
          <w:tcPr>
            <w:tcW w:w="7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Уатканов Нариман Нурланович</w:t>
            </w:r>
          </w:p>
        </w:tc>
        <w:tc>
          <w:tcPr>
            <w:tcW w:w="99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управления таможенных операций Департамента таможенной методологии Комитета государственных доходов Министерства финансов Республики Казахстан</w:t>
            </w:r>
          </w:p>
        </w:tc>
        <w:tc>
          <w:tcPr>
            <w:tcW w:w="16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таможенное</w:t>
            </w:r>
            <w:r>
              <w:br/>
            </w:r>
            <w:r>
              <w:rPr>
                <w:rFonts w:ascii="Times New Roman"/>
                <w:b w:val="false"/>
                <w:i w:val="false"/>
                <w:color w:val="000000"/>
                <w:sz w:val="20"/>
              </w:rPr>
              <w:t>регулятивное</w:t>
            </w:r>
          </w:p>
        </w:tc>
      </w:tr>
      <w:tr>
        <w:trPr>
          <w:trHeight w:val="30" w:hRule="atLeast"/>
        </w:trPr>
        <w:tc>
          <w:tcPr>
            <w:tcW w:w="7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Ходжамбердиев Арсен Аскаржанович</w:t>
            </w:r>
          </w:p>
        </w:tc>
        <w:tc>
          <w:tcPr>
            <w:tcW w:w="99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генеральный директор товарищества с ограниченной ответственностью "Сектор-3"</w:t>
            </w:r>
          </w:p>
        </w:tc>
        <w:tc>
          <w:tcPr>
            <w:tcW w:w="16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таможенное</w:t>
            </w:r>
          </w:p>
        </w:tc>
      </w:tr>
      <w:tr>
        <w:trPr>
          <w:trHeight w:val="30" w:hRule="atLeast"/>
        </w:trPr>
        <w:tc>
          <w:tcPr>
            <w:tcW w:w="7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Юдин Николай Васильевич</w:t>
            </w:r>
          </w:p>
        </w:tc>
        <w:tc>
          <w:tcPr>
            <w:tcW w:w="99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некоммерческого объединения юридических лиц "Ассоциация предпринимателей морского транспорта"</w:t>
            </w:r>
          </w:p>
        </w:tc>
        <w:tc>
          <w:tcPr>
            <w:tcW w:w="16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транспортное</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Кыргызской Республики</w:t>
            </w:r>
          </w:p>
        </w:tc>
      </w:tr>
      <w:tr>
        <w:trPr>
          <w:trHeight w:val="30" w:hRule="atLeast"/>
        </w:trPr>
        <w:tc>
          <w:tcPr>
            <w:tcW w:w="7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Алишеров Эльдар Туралиевич </w:t>
            </w:r>
          </w:p>
        </w:tc>
        <w:tc>
          <w:tcPr>
            <w:tcW w:w="99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заместитель Министра экономики Кыргызской Республики </w:t>
            </w:r>
          </w:p>
        </w:tc>
        <w:tc>
          <w:tcPr>
            <w:tcW w:w="16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 координационного совета рабочей группы</w:t>
            </w:r>
          </w:p>
        </w:tc>
      </w:tr>
      <w:tr>
        <w:trPr>
          <w:trHeight w:val="30" w:hRule="atLeast"/>
        </w:trPr>
        <w:tc>
          <w:tcPr>
            <w:tcW w:w="7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Калыбеков Қутман Замирбекович</w:t>
            </w:r>
          </w:p>
        </w:tc>
        <w:tc>
          <w:tcPr>
            <w:tcW w:w="99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заведующий отделом информационных технологий государственного предприятия "Центр "единого окна" в сфере внешней торговли" при Министерстве экономики Кыргызской Республики</w:t>
            </w:r>
          </w:p>
        </w:tc>
        <w:tc>
          <w:tcPr>
            <w:tcW w:w="16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Регулятивное</w:t>
            </w:r>
            <w:r>
              <w:br/>
            </w:r>
            <w:r>
              <w:rPr>
                <w:rFonts w:ascii="Times New Roman"/>
                <w:b w:val="false"/>
                <w:i w:val="false"/>
                <w:color w:val="000000"/>
                <w:sz w:val="20"/>
              </w:rPr>
              <w:t>информационное</w:t>
            </w:r>
          </w:p>
        </w:tc>
      </w:tr>
      <w:tr>
        <w:trPr>
          <w:trHeight w:val="30" w:hRule="atLeast"/>
        </w:trPr>
        <w:tc>
          <w:tcPr>
            <w:tcW w:w="7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Токтагулов Жакшылык Женишбекович</w:t>
            </w:r>
          </w:p>
        </w:tc>
        <w:tc>
          <w:tcPr>
            <w:tcW w:w="99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юрист государственного предприятия "Центр "единого окна" в сфере внешней торговли" при Министерстве экономики Кыргызской Республики </w:t>
            </w:r>
          </w:p>
        </w:tc>
        <w:tc>
          <w:tcPr>
            <w:tcW w:w="16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финансовое и налоговое</w:t>
            </w:r>
          </w:p>
        </w:tc>
      </w:tr>
      <w:tr>
        <w:trPr>
          <w:trHeight w:val="30" w:hRule="atLeast"/>
        </w:trPr>
        <w:tc>
          <w:tcPr>
            <w:tcW w:w="7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Токтоналиева Бубусара Жапаркуловна</w:t>
            </w:r>
          </w:p>
        </w:tc>
        <w:tc>
          <w:tcPr>
            <w:tcW w:w="99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заведующая отделом торговой политики и развития экспорта Управления торговой политики Министерства экономики Кыргызской Республики</w:t>
            </w:r>
          </w:p>
        </w:tc>
        <w:tc>
          <w:tcPr>
            <w:tcW w:w="16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регулятивное</w:t>
            </w:r>
          </w:p>
        </w:tc>
      </w:tr>
      <w:tr>
        <w:trPr>
          <w:trHeight w:val="30" w:hRule="atLeast"/>
        </w:trPr>
        <w:tc>
          <w:tcPr>
            <w:tcW w:w="7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Турдалиев Жаныбек Алымкулович</w:t>
            </w:r>
          </w:p>
        </w:tc>
        <w:tc>
          <w:tcPr>
            <w:tcW w:w="99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Управления таможенной политики Министерства экономики Кыргызской Республики</w:t>
            </w:r>
          </w:p>
        </w:tc>
        <w:tc>
          <w:tcPr>
            <w:tcW w:w="16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таможенное</w:t>
            </w:r>
          </w:p>
        </w:tc>
      </w:tr>
      <w:tr>
        <w:trPr>
          <w:trHeight w:val="30" w:hRule="atLeast"/>
        </w:trPr>
        <w:tc>
          <w:tcPr>
            <w:tcW w:w="7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Ысабеков Кубанычбек Абдимуталипович</w:t>
            </w:r>
          </w:p>
        </w:tc>
        <w:tc>
          <w:tcPr>
            <w:tcW w:w="99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Управления налоговой политики Министерства экономики Кыргызской Республики</w:t>
            </w:r>
          </w:p>
        </w:tc>
        <w:tc>
          <w:tcPr>
            <w:tcW w:w="16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финансовое и налоговое</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Российской Федерации</w:t>
            </w:r>
          </w:p>
        </w:tc>
      </w:tr>
      <w:tr>
        <w:trPr>
          <w:trHeight w:val="30" w:hRule="atLeast"/>
        </w:trPr>
        <w:tc>
          <w:tcPr>
            <w:tcW w:w="7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Максимов Тимур Игоревич</w:t>
            </w:r>
          </w:p>
        </w:tc>
        <w:tc>
          <w:tcPr>
            <w:tcW w:w="99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Министра экономического развития Российской Федерации</w:t>
            </w:r>
          </w:p>
        </w:tc>
        <w:tc>
          <w:tcPr>
            <w:tcW w:w="16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 координационного совета рабочей группы</w:t>
            </w:r>
          </w:p>
        </w:tc>
      </w:tr>
      <w:tr>
        <w:trPr>
          <w:trHeight w:val="30" w:hRule="atLeast"/>
        </w:trPr>
        <w:tc>
          <w:tcPr>
            <w:tcW w:w="7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Астапенко Елена Михайловна</w:t>
            </w:r>
          </w:p>
        </w:tc>
        <w:tc>
          <w:tcPr>
            <w:tcW w:w="99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Управления организации государственного контроля и регистрации медицинской продукции Федеральной службы по надзору в сфере здравоохранения</w:t>
            </w:r>
          </w:p>
        </w:tc>
        <w:tc>
          <w:tcPr>
            <w:tcW w:w="16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регулятивное</w:t>
            </w:r>
          </w:p>
        </w:tc>
      </w:tr>
      <w:tr>
        <w:trPr>
          <w:trHeight w:val="30" w:hRule="atLeast"/>
        </w:trPr>
        <w:tc>
          <w:tcPr>
            <w:tcW w:w="7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Белозерова Светлана Михайловна</w:t>
            </w:r>
          </w:p>
        </w:tc>
        <w:tc>
          <w:tcPr>
            <w:tcW w:w="99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по бизнес-анализу и методологии акционерного общества "Российский экспортный центр"</w:t>
            </w:r>
          </w:p>
        </w:tc>
        <w:tc>
          <w:tcPr>
            <w:tcW w:w="16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регулятивное</w:t>
            </w:r>
          </w:p>
        </w:tc>
      </w:tr>
      <w:tr>
        <w:trPr>
          <w:trHeight w:val="30" w:hRule="atLeast"/>
        </w:trPr>
        <w:tc>
          <w:tcPr>
            <w:tcW w:w="7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Бирюков Павел Борисович</w:t>
            </w:r>
          </w:p>
        </w:tc>
        <w:tc>
          <w:tcPr>
            <w:tcW w:w="99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специалист-эксперт отдела координации функционирования информационных ресурсов открытого доступа, развития ведомственных сегментов государственных информационных систем и организации межгосударственного электронного взаимодействия управления внешнего электронного взаимодействия и контроля качества предоставления государственных услуг Департамента информационных технологий, связи и защиты информации Министерства внутренних дел Российской Федерации</w:t>
            </w:r>
          </w:p>
        </w:tc>
        <w:tc>
          <w:tcPr>
            <w:tcW w:w="16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информационное</w:t>
            </w:r>
          </w:p>
        </w:tc>
      </w:tr>
      <w:tr>
        <w:trPr>
          <w:trHeight w:val="30" w:hRule="atLeast"/>
        </w:trPr>
        <w:tc>
          <w:tcPr>
            <w:tcW w:w="7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Бурлак Андрей Александрович </w:t>
            </w:r>
          </w:p>
        </w:tc>
        <w:tc>
          <w:tcPr>
            <w:tcW w:w="99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Управления правового обеспечения и международного сотрудничества Федеральной службы по аккредитации</w:t>
            </w:r>
          </w:p>
        </w:tc>
        <w:tc>
          <w:tcPr>
            <w:tcW w:w="16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финансовое и налоговое </w:t>
            </w:r>
          </w:p>
        </w:tc>
      </w:tr>
      <w:tr>
        <w:trPr>
          <w:trHeight w:val="30" w:hRule="atLeast"/>
        </w:trPr>
        <w:tc>
          <w:tcPr>
            <w:tcW w:w="7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Быков Андрей Михайлович</w:t>
            </w:r>
          </w:p>
        </w:tc>
        <w:tc>
          <w:tcPr>
            <w:tcW w:w="99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начальника Главного управления федеральных таможенных доходов и тарифного регулирования Федеральной таможенной службы</w:t>
            </w:r>
          </w:p>
        </w:tc>
        <w:tc>
          <w:tcPr>
            <w:tcW w:w="16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таможенное</w:t>
            </w:r>
            <w:r>
              <w:br/>
            </w:r>
            <w:r>
              <w:rPr>
                <w:rFonts w:ascii="Times New Roman"/>
                <w:b w:val="false"/>
                <w:i w:val="false"/>
                <w:color w:val="000000"/>
                <w:sz w:val="20"/>
              </w:rPr>
              <w:t>финансовое и налоговое</w:t>
            </w:r>
          </w:p>
        </w:tc>
      </w:tr>
      <w:tr>
        <w:trPr>
          <w:trHeight w:val="30" w:hRule="atLeast"/>
        </w:trPr>
        <w:tc>
          <w:tcPr>
            <w:tcW w:w="7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Восколович Юлия Александровна</w:t>
            </w:r>
          </w:p>
        </w:tc>
        <w:tc>
          <w:tcPr>
            <w:tcW w:w="99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начальника отдела развития программных средств основных таможенных процедур и системы управления рисками Центрального информационно-технического таможенного управления Федеральной таможенной службы</w:t>
            </w:r>
          </w:p>
        </w:tc>
        <w:tc>
          <w:tcPr>
            <w:tcW w:w="16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таможенное</w:t>
            </w:r>
            <w:r>
              <w:br/>
            </w:r>
            <w:r>
              <w:rPr>
                <w:rFonts w:ascii="Times New Roman"/>
                <w:b w:val="false"/>
                <w:i w:val="false"/>
                <w:color w:val="000000"/>
                <w:sz w:val="20"/>
              </w:rPr>
              <w:t>информационное</w:t>
            </w:r>
          </w:p>
        </w:tc>
      </w:tr>
      <w:tr>
        <w:trPr>
          <w:trHeight w:val="30" w:hRule="atLeast"/>
        </w:trPr>
        <w:tc>
          <w:tcPr>
            <w:tcW w:w="7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Донченко Андрей Александрович</w:t>
            </w:r>
          </w:p>
        </w:tc>
        <w:tc>
          <w:tcPr>
            <w:tcW w:w="99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специалист-эксперт отдела сотрудничества с иностранными государствами Департамента международного сотрудничества Министерства цифрового развития, связи и массовых коммуникаций Российской Федерации</w:t>
            </w:r>
          </w:p>
        </w:tc>
        <w:tc>
          <w:tcPr>
            <w:tcW w:w="16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информационное</w:t>
            </w:r>
          </w:p>
        </w:tc>
      </w:tr>
      <w:tr>
        <w:trPr>
          <w:trHeight w:val="30" w:hRule="atLeast"/>
        </w:trPr>
        <w:tc>
          <w:tcPr>
            <w:tcW w:w="7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Енин Олег Эдуардович</w:t>
            </w:r>
          </w:p>
        </w:tc>
        <w:tc>
          <w:tcPr>
            <w:tcW w:w="99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вице-президент акционерного общества "Российский экспортный центр"</w:t>
            </w:r>
          </w:p>
        </w:tc>
        <w:tc>
          <w:tcPr>
            <w:tcW w:w="16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информационное</w:t>
            </w:r>
          </w:p>
        </w:tc>
      </w:tr>
      <w:tr>
        <w:trPr>
          <w:trHeight w:val="30" w:hRule="atLeast"/>
        </w:trPr>
        <w:tc>
          <w:tcPr>
            <w:tcW w:w="7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Калашникова Ирина Геннадьевна</w:t>
            </w:r>
          </w:p>
        </w:tc>
        <w:tc>
          <w:tcPr>
            <w:tcW w:w="99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консультант отдела нормативного обеспечения Департамента развития и регулирования внешнеэкономической деятельности Министерства экономического развития Российской Федерации</w:t>
            </w:r>
          </w:p>
        </w:tc>
        <w:tc>
          <w:tcPr>
            <w:tcW w:w="1611" w:type="dxa"/>
            <w:tcBorders/>
            <w:tcMar>
              <w:top w:w="15" w:type="dxa"/>
              <w:left w:w="15" w:type="dxa"/>
              <w:bottom w:w="15" w:type="dxa"/>
              <w:right w:w="15" w:type="dxa"/>
            </w:tcMar>
            <w:vAlign w:val="center"/>
          </w:tcPr>
          <w:bookmarkStart w:name="z7" w:id="3"/>
          <w:p>
            <w:pPr>
              <w:spacing w:after="20"/>
              <w:ind w:left="20"/>
              <w:jc w:val="both"/>
            </w:pPr>
            <w:r>
              <w:rPr>
                <w:rFonts w:ascii="Times New Roman"/>
                <w:b w:val="false"/>
                <w:i w:val="false"/>
                <w:color w:val="000000"/>
                <w:sz w:val="20"/>
              </w:rPr>
              <w:t xml:space="preserve">
таможенное </w:t>
            </w:r>
            <w:r>
              <w:br/>
            </w:r>
            <w:r>
              <w:rPr>
                <w:rFonts w:ascii="Times New Roman"/>
                <w:b w:val="false"/>
                <w:i w:val="false"/>
                <w:color w:val="000000"/>
                <w:sz w:val="20"/>
              </w:rPr>
              <w:t>
</w:t>
            </w:r>
            <w:r>
              <w:rPr>
                <w:rFonts w:ascii="Times New Roman"/>
                <w:b w:val="false"/>
                <w:i w:val="false"/>
                <w:color w:val="000000"/>
                <w:sz w:val="20"/>
              </w:rPr>
              <w:t>регулятивное</w:t>
            </w:r>
            <w:r>
              <w:br/>
            </w:r>
            <w:r>
              <w:rPr>
                <w:rFonts w:ascii="Times New Roman"/>
                <w:b w:val="false"/>
                <w:i w:val="false"/>
                <w:color w:val="000000"/>
                <w:sz w:val="20"/>
              </w:rPr>
              <w:t>
</w:t>
            </w:r>
            <w:r>
              <w:rPr>
                <w:rFonts w:ascii="Times New Roman"/>
                <w:b w:val="false"/>
                <w:i w:val="false"/>
                <w:color w:val="000000"/>
                <w:sz w:val="20"/>
              </w:rPr>
              <w:t>финансовое и налоговое</w:t>
            </w:r>
            <w:r>
              <w:br/>
            </w:r>
            <w:r>
              <w:rPr>
                <w:rFonts w:ascii="Times New Roman"/>
                <w:b w:val="false"/>
                <w:i w:val="false"/>
                <w:color w:val="000000"/>
                <w:sz w:val="20"/>
              </w:rPr>
              <w:t>
</w:t>
            </w:r>
            <w:r>
              <w:rPr>
                <w:rFonts w:ascii="Times New Roman"/>
                <w:b w:val="false"/>
                <w:i w:val="false"/>
                <w:color w:val="000000"/>
                <w:sz w:val="20"/>
              </w:rPr>
              <w:t>транспортное</w:t>
            </w:r>
            <w:r>
              <w:br/>
            </w:r>
            <w:r>
              <w:rPr>
                <w:rFonts w:ascii="Times New Roman"/>
                <w:b w:val="false"/>
                <w:i w:val="false"/>
                <w:color w:val="000000"/>
                <w:sz w:val="20"/>
              </w:rPr>
              <w:t>
информационное</w:t>
            </w:r>
          </w:p>
          <w:bookmarkEnd w:id="3"/>
        </w:tc>
      </w:tr>
      <w:tr>
        <w:trPr>
          <w:trHeight w:val="30" w:hRule="atLeast"/>
        </w:trPr>
        <w:tc>
          <w:tcPr>
            <w:tcW w:w="7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Коноплянов Андрей Владимирович</w:t>
            </w:r>
          </w:p>
        </w:tc>
        <w:tc>
          <w:tcPr>
            <w:tcW w:w="99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начальника информационно-аналитического отдела Управления делами, государственной службы и правового обеспечения Федеральной службы по ветеринарному и фитосанитарному надзору</w:t>
            </w:r>
          </w:p>
        </w:tc>
        <w:tc>
          <w:tcPr>
            <w:tcW w:w="16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информационное</w:t>
            </w:r>
          </w:p>
        </w:tc>
      </w:tr>
      <w:tr>
        <w:trPr>
          <w:trHeight w:val="30" w:hRule="atLeast"/>
        </w:trPr>
        <w:tc>
          <w:tcPr>
            <w:tcW w:w="7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Кошкаров Евгений Алексеевич</w:t>
            </w:r>
          </w:p>
        </w:tc>
        <w:tc>
          <w:tcPr>
            <w:tcW w:w="99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заместитель председателя правления некоммерческого партнерства "Гильдия профессиональных участников рынка оказания услуг в области таможенного дела и ВЭД "Гермес"</w:t>
            </w:r>
          </w:p>
        </w:tc>
        <w:tc>
          <w:tcPr>
            <w:tcW w:w="1611" w:type="dxa"/>
            <w:tcBorders/>
            <w:tcMar>
              <w:top w:w="15" w:type="dxa"/>
              <w:left w:w="15" w:type="dxa"/>
              <w:bottom w:w="15" w:type="dxa"/>
              <w:right w:w="15" w:type="dxa"/>
            </w:tcMar>
            <w:vAlign w:val="center"/>
          </w:tcPr>
          <w:bookmarkStart w:name="z11" w:id="4"/>
          <w:p>
            <w:pPr>
              <w:spacing w:after="20"/>
              <w:ind w:left="20"/>
              <w:jc w:val="both"/>
            </w:pPr>
            <w:r>
              <w:rPr>
                <w:rFonts w:ascii="Times New Roman"/>
                <w:b w:val="false"/>
                <w:i w:val="false"/>
                <w:color w:val="000000"/>
                <w:sz w:val="20"/>
              </w:rPr>
              <w:t>
таможенное</w:t>
            </w:r>
            <w:r>
              <w:br/>
            </w:r>
            <w:r>
              <w:rPr>
                <w:rFonts w:ascii="Times New Roman"/>
                <w:b w:val="false"/>
                <w:i w:val="false"/>
                <w:color w:val="000000"/>
                <w:sz w:val="20"/>
              </w:rPr>
              <w:t>
регулятивное</w:t>
            </w:r>
          </w:p>
          <w:bookmarkEnd w:id="4"/>
        </w:tc>
      </w:tr>
      <w:tr>
        <w:trPr>
          <w:trHeight w:val="30" w:hRule="atLeast"/>
        </w:trPr>
        <w:tc>
          <w:tcPr>
            <w:tcW w:w="7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Мазитова Ольга Игоревна</w:t>
            </w:r>
          </w:p>
        </w:tc>
        <w:tc>
          <w:tcPr>
            <w:tcW w:w="99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отдела развития программных средств предварительных операций, таможенного транзита и информационного взаимодействия Центрального информационно-технического таможенного управления Федеральной таможенной службы</w:t>
            </w:r>
          </w:p>
        </w:tc>
        <w:tc>
          <w:tcPr>
            <w:tcW w:w="1611" w:type="dxa"/>
            <w:tcBorders/>
            <w:tcMar>
              <w:top w:w="15" w:type="dxa"/>
              <w:left w:w="15" w:type="dxa"/>
              <w:bottom w:w="15" w:type="dxa"/>
              <w:right w:w="15" w:type="dxa"/>
            </w:tcMar>
            <w:vAlign w:val="center"/>
          </w:tcPr>
          <w:bookmarkStart w:name="z12" w:id="5"/>
          <w:p>
            <w:pPr>
              <w:spacing w:after="20"/>
              <w:ind w:left="20"/>
              <w:jc w:val="both"/>
            </w:pPr>
            <w:r>
              <w:rPr>
                <w:rFonts w:ascii="Times New Roman"/>
                <w:b w:val="false"/>
                <w:i w:val="false"/>
                <w:color w:val="000000"/>
                <w:sz w:val="20"/>
              </w:rPr>
              <w:t>
таможенное</w:t>
            </w:r>
            <w:r>
              <w:br/>
            </w:r>
            <w:r>
              <w:rPr>
                <w:rFonts w:ascii="Times New Roman"/>
                <w:b w:val="false"/>
                <w:i w:val="false"/>
                <w:color w:val="000000"/>
                <w:sz w:val="20"/>
              </w:rPr>
              <w:t>
информационное</w:t>
            </w:r>
          </w:p>
          <w:bookmarkEnd w:id="5"/>
        </w:tc>
      </w:tr>
      <w:tr>
        <w:trPr>
          <w:trHeight w:val="30" w:hRule="atLeast"/>
        </w:trPr>
        <w:tc>
          <w:tcPr>
            <w:tcW w:w="7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Матыскин Валерий Александрович</w:t>
            </w:r>
          </w:p>
        </w:tc>
        <w:tc>
          <w:tcPr>
            <w:tcW w:w="99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отдела развития программных средств таможенных платежей, тарифного регулирования и экспортных ограничений Центрального информационно-технического таможенного управления Федеральной таможенной службы</w:t>
            </w:r>
          </w:p>
        </w:tc>
        <w:tc>
          <w:tcPr>
            <w:tcW w:w="1611" w:type="dxa"/>
            <w:tcBorders/>
            <w:tcMar>
              <w:top w:w="15" w:type="dxa"/>
              <w:left w:w="15" w:type="dxa"/>
              <w:bottom w:w="15" w:type="dxa"/>
              <w:right w:w="15" w:type="dxa"/>
            </w:tcMar>
            <w:vAlign w:val="center"/>
          </w:tcPr>
          <w:bookmarkStart w:name="z13" w:id="6"/>
          <w:p>
            <w:pPr>
              <w:spacing w:after="20"/>
              <w:ind w:left="20"/>
              <w:jc w:val="both"/>
            </w:pPr>
            <w:r>
              <w:rPr>
                <w:rFonts w:ascii="Times New Roman"/>
                <w:b w:val="false"/>
                <w:i w:val="false"/>
                <w:color w:val="000000"/>
                <w:sz w:val="20"/>
              </w:rPr>
              <w:t>
регулятивное</w:t>
            </w:r>
            <w:r>
              <w:br/>
            </w:r>
            <w:r>
              <w:rPr>
                <w:rFonts w:ascii="Times New Roman"/>
                <w:b w:val="false"/>
                <w:i w:val="false"/>
                <w:color w:val="000000"/>
                <w:sz w:val="20"/>
              </w:rPr>
              <w:t>
информационное</w:t>
            </w:r>
          </w:p>
          <w:bookmarkEnd w:id="6"/>
        </w:tc>
      </w:tr>
      <w:tr>
        <w:trPr>
          <w:trHeight w:val="30" w:hRule="atLeast"/>
        </w:trPr>
        <w:tc>
          <w:tcPr>
            <w:tcW w:w="7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Михайлик Алексей Викторович</w:t>
            </w:r>
          </w:p>
        </w:tc>
        <w:tc>
          <w:tcPr>
            <w:tcW w:w="99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по информационным технологиям акционерного общества "Российский экспортный центр"</w:t>
            </w:r>
          </w:p>
        </w:tc>
        <w:tc>
          <w:tcPr>
            <w:tcW w:w="16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информационное</w:t>
            </w:r>
          </w:p>
        </w:tc>
      </w:tr>
      <w:tr>
        <w:trPr>
          <w:trHeight w:val="30" w:hRule="atLeast"/>
        </w:trPr>
        <w:tc>
          <w:tcPr>
            <w:tcW w:w="7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Молоканов Сергей Евгеньевич</w:t>
            </w:r>
          </w:p>
        </w:tc>
        <w:tc>
          <w:tcPr>
            <w:tcW w:w="99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московского представительства группы компаний "Аривист"</w:t>
            </w:r>
          </w:p>
        </w:tc>
        <w:tc>
          <w:tcPr>
            <w:tcW w:w="1611" w:type="dxa"/>
            <w:tcBorders/>
            <w:tcMar>
              <w:top w:w="15" w:type="dxa"/>
              <w:left w:w="15" w:type="dxa"/>
              <w:bottom w:w="15" w:type="dxa"/>
              <w:right w:w="15" w:type="dxa"/>
            </w:tcMar>
            <w:vAlign w:val="center"/>
          </w:tcPr>
          <w:bookmarkStart w:name="z14" w:id="7"/>
          <w:p>
            <w:pPr>
              <w:spacing w:after="20"/>
              <w:ind w:left="20"/>
              <w:jc w:val="both"/>
            </w:pPr>
            <w:r>
              <w:rPr>
                <w:rFonts w:ascii="Times New Roman"/>
                <w:b w:val="false"/>
                <w:i w:val="false"/>
                <w:color w:val="000000"/>
                <w:sz w:val="20"/>
              </w:rPr>
              <w:t>
таможенное</w:t>
            </w:r>
            <w:r>
              <w:br/>
            </w:r>
            <w:r>
              <w:rPr>
                <w:rFonts w:ascii="Times New Roman"/>
                <w:b w:val="false"/>
                <w:i w:val="false"/>
                <w:color w:val="000000"/>
                <w:sz w:val="20"/>
              </w:rPr>
              <w:t>
регулятивное</w:t>
            </w:r>
          </w:p>
          <w:bookmarkEnd w:id="7"/>
        </w:tc>
      </w:tr>
      <w:tr>
        <w:trPr>
          <w:trHeight w:val="30" w:hRule="atLeast"/>
        </w:trPr>
        <w:tc>
          <w:tcPr>
            <w:tcW w:w="7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Пищулина Мария Васильевна</w:t>
            </w:r>
          </w:p>
        </w:tc>
        <w:tc>
          <w:tcPr>
            <w:tcW w:w="99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Управления административной работы и внешних связей Федерального агентства по техническому регулированию и метрологии</w:t>
            </w:r>
          </w:p>
        </w:tc>
        <w:tc>
          <w:tcPr>
            <w:tcW w:w="16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регулятивное</w:t>
            </w:r>
          </w:p>
        </w:tc>
      </w:tr>
      <w:tr>
        <w:trPr>
          <w:trHeight w:val="30" w:hRule="atLeast"/>
        </w:trPr>
        <w:tc>
          <w:tcPr>
            <w:tcW w:w="7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Слинченко Антон Васильевич </w:t>
            </w:r>
          </w:p>
        </w:tc>
        <w:tc>
          <w:tcPr>
            <w:tcW w:w="99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департамента международного сотрудничества Общероссийской общественной организации "Деловая Россия"</w:t>
            </w:r>
          </w:p>
        </w:tc>
        <w:tc>
          <w:tcPr>
            <w:tcW w:w="16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информационное</w:t>
            </w:r>
          </w:p>
        </w:tc>
      </w:tr>
      <w:tr>
        <w:trPr>
          <w:trHeight w:val="30" w:hRule="atLeast"/>
        </w:trPr>
        <w:tc>
          <w:tcPr>
            <w:tcW w:w="7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Сурвилло Виталий Юрьевич </w:t>
            </w:r>
          </w:p>
        </w:tc>
        <w:tc>
          <w:tcPr>
            <w:tcW w:w="99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комитета Общероссийской общественной организации "Деловая Россия" по таможенному регулированию</w:t>
            </w:r>
          </w:p>
        </w:tc>
        <w:tc>
          <w:tcPr>
            <w:tcW w:w="1611" w:type="dxa"/>
            <w:tcBorders/>
            <w:tcMar>
              <w:top w:w="15" w:type="dxa"/>
              <w:left w:w="15" w:type="dxa"/>
              <w:bottom w:w="15" w:type="dxa"/>
              <w:right w:w="15" w:type="dxa"/>
            </w:tcMar>
            <w:vAlign w:val="center"/>
          </w:tcPr>
          <w:bookmarkStart w:name="z15" w:id="8"/>
          <w:p>
            <w:pPr>
              <w:spacing w:after="20"/>
              <w:ind w:left="20"/>
              <w:jc w:val="both"/>
            </w:pPr>
            <w:r>
              <w:rPr>
                <w:rFonts w:ascii="Times New Roman"/>
                <w:b w:val="false"/>
                <w:i w:val="false"/>
                <w:color w:val="000000"/>
                <w:sz w:val="20"/>
              </w:rPr>
              <w:t>
таможенное</w:t>
            </w:r>
            <w:r>
              <w:br/>
            </w:r>
            <w:r>
              <w:rPr>
                <w:rFonts w:ascii="Times New Roman"/>
                <w:b w:val="false"/>
                <w:i w:val="false"/>
                <w:color w:val="000000"/>
                <w:sz w:val="20"/>
              </w:rPr>
              <w:t>
</w:t>
            </w:r>
            <w:r>
              <w:rPr>
                <w:rFonts w:ascii="Times New Roman"/>
                <w:b w:val="false"/>
                <w:i w:val="false"/>
                <w:color w:val="000000"/>
                <w:sz w:val="20"/>
              </w:rPr>
              <w:t>регулятивное</w:t>
            </w:r>
            <w:r>
              <w:br/>
            </w:r>
            <w:r>
              <w:rPr>
                <w:rFonts w:ascii="Times New Roman"/>
                <w:b w:val="false"/>
                <w:i w:val="false"/>
                <w:color w:val="000000"/>
                <w:sz w:val="20"/>
              </w:rPr>
              <w:t>
финансовое и налоговое</w:t>
            </w:r>
          </w:p>
          <w:bookmarkEnd w:id="8"/>
        </w:tc>
      </w:tr>
      <w:tr>
        <w:trPr>
          <w:trHeight w:val="30" w:hRule="atLeast"/>
        </w:trPr>
        <w:tc>
          <w:tcPr>
            <w:tcW w:w="7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Цимбал Римма Анатольевна</w:t>
            </w:r>
          </w:p>
        </w:tc>
        <w:tc>
          <w:tcPr>
            <w:tcW w:w="99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государственный таможенный инспектор отдела мониторинга, типологии, анализа сомнительных валютных операций и применения системы управления рисками Управления торговых ограничений, валютного и экспортного контроля Федеральной таможенной службы</w:t>
            </w:r>
          </w:p>
        </w:tc>
        <w:tc>
          <w:tcPr>
            <w:tcW w:w="1611" w:type="dxa"/>
            <w:tcBorders/>
            <w:tcMar>
              <w:top w:w="15" w:type="dxa"/>
              <w:left w:w="15" w:type="dxa"/>
              <w:bottom w:w="15" w:type="dxa"/>
              <w:right w:w="15" w:type="dxa"/>
            </w:tcMar>
            <w:vAlign w:val="center"/>
          </w:tcPr>
          <w:bookmarkStart w:name="z17" w:id="9"/>
          <w:p>
            <w:pPr>
              <w:spacing w:after="20"/>
              <w:ind w:left="20"/>
              <w:jc w:val="both"/>
            </w:pPr>
            <w:r>
              <w:rPr>
                <w:rFonts w:ascii="Times New Roman"/>
                <w:b w:val="false"/>
                <w:i w:val="false"/>
                <w:color w:val="000000"/>
                <w:sz w:val="20"/>
              </w:rPr>
              <w:t>
регулятивное</w:t>
            </w:r>
            <w:r>
              <w:br/>
            </w:r>
            <w:r>
              <w:rPr>
                <w:rFonts w:ascii="Times New Roman"/>
                <w:b w:val="false"/>
                <w:i w:val="false"/>
                <w:color w:val="000000"/>
                <w:sz w:val="20"/>
              </w:rPr>
              <w:t>
информационное</w:t>
            </w:r>
          </w:p>
          <w:bookmarkEnd w:id="9"/>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Евразийской экономической комиссии</w:t>
            </w:r>
          </w:p>
        </w:tc>
      </w:tr>
      <w:tr>
        <w:trPr>
          <w:trHeight w:val="30" w:hRule="atLeast"/>
        </w:trPr>
        <w:tc>
          <w:tcPr>
            <w:tcW w:w="7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Веснина Елена Николаевна</w:t>
            </w:r>
          </w:p>
        </w:tc>
        <w:tc>
          <w:tcPr>
            <w:tcW w:w="99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начальника отдела оценки соответствия и обеспечения единства измерений Департамента технического регулирования и аккредитации</w:t>
            </w:r>
          </w:p>
        </w:tc>
        <w:tc>
          <w:tcPr>
            <w:tcW w:w="16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регулятивное</w:t>
            </w:r>
          </w:p>
        </w:tc>
      </w:tr>
      <w:tr>
        <w:trPr>
          <w:trHeight w:val="30" w:hRule="atLeast"/>
        </w:trPr>
        <w:tc>
          <w:tcPr>
            <w:tcW w:w="7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Кожемякина Анна Владимировна</w:t>
            </w:r>
          </w:p>
        </w:tc>
        <w:tc>
          <w:tcPr>
            <w:tcW w:w="99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консультант отдела государственных закупок Департамента конкурентной политики и политики в области государственных закупок</w:t>
            </w:r>
          </w:p>
        </w:tc>
        <w:tc>
          <w:tcPr>
            <w:tcW w:w="16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таможенное</w:t>
            </w:r>
            <w:r>
              <w:br/>
            </w:r>
            <w:r>
              <w:rPr>
                <w:rFonts w:ascii="Times New Roman"/>
                <w:b w:val="false"/>
                <w:i w:val="false"/>
                <w:color w:val="000000"/>
                <w:sz w:val="20"/>
              </w:rPr>
              <w:t>транспортное;</w:t>
            </w:r>
          </w:p>
        </w:tc>
      </w:tr>
    </w:tbl>
    <w:bookmarkStart w:name="z18" w:id="10"/>
    <w:p>
      <w:pPr>
        <w:spacing w:after="0"/>
        <w:ind w:left="0"/>
        <w:jc w:val="both"/>
      </w:pPr>
      <w:r>
        <w:rPr>
          <w:rFonts w:ascii="Times New Roman"/>
          <w:b w:val="false"/>
          <w:i w:val="false"/>
          <w:color w:val="000000"/>
          <w:sz w:val="28"/>
        </w:rPr>
        <w:t>
      б) указать новые должности следующих членов рабочей группы:</w:t>
      </w:r>
    </w:p>
    <w:bookmarkEnd w:id="10"/>
    <w:tbl>
      <w:tblPr>
        <w:tblW w:w="0" w:type="auto"/>
        <w:tblCellSpacing w:w="0" w:type="auto"/>
        <w:tblBorders>
          <w:top w:val="none"/>
          <w:left w:val="none"/>
          <w:bottom w:val="none"/>
          <w:right w:val="none"/>
          <w:insideH w:val="none"/>
          <w:insideV w:val="none"/>
        </w:tblBorders>
      </w:tblPr>
      <w:tblGrid>
        <w:gridCol w:w="1228"/>
        <w:gridCol w:w="10188"/>
        <w:gridCol w:w="884"/>
      </w:tblGrid>
      <w:tr>
        <w:trPr>
          <w:trHeight w:val="30" w:hRule="atLeast"/>
        </w:trPr>
        <w:tc>
          <w:tcPr>
            <w:tcW w:w="12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Вардеванян Ашот Аганесович</w:t>
            </w:r>
          </w:p>
        </w:tc>
        <w:tc>
          <w:tcPr>
            <w:tcW w:w="101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Агентства по управлению биоресурсами Министерства окружающей среды Республики Армения</w:t>
            </w:r>
          </w:p>
        </w:tc>
        <w:tc>
          <w:tcPr>
            <w:tcW w:w="8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таможенное</w:t>
            </w:r>
          </w:p>
        </w:tc>
      </w:tr>
      <w:tr>
        <w:trPr>
          <w:trHeight w:val="30" w:hRule="atLeast"/>
        </w:trPr>
        <w:tc>
          <w:tcPr>
            <w:tcW w:w="12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Гаграманян Лиана Рудиковна </w:t>
            </w:r>
          </w:p>
        </w:tc>
        <w:tc>
          <w:tcPr>
            <w:tcW w:w="101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национальный координатор Венской конвенции об охране озонового слоя Национального офиса по озону при Министерстве окружающей среды Республики Армения </w:t>
            </w:r>
          </w:p>
        </w:tc>
        <w:tc>
          <w:tcPr>
            <w:tcW w:w="8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таможенное</w:t>
            </w:r>
          </w:p>
        </w:tc>
      </w:tr>
      <w:tr>
        <w:trPr>
          <w:trHeight w:val="30" w:hRule="atLeast"/>
        </w:trPr>
        <w:tc>
          <w:tcPr>
            <w:tcW w:w="12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Гаспарян Ваган Вазденович</w:t>
            </w:r>
          </w:p>
        </w:tc>
        <w:tc>
          <w:tcPr>
            <w:tcW w:w="101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начальник Агентства по защите культурных ценностей Министерства образования, науки, культуры и спорта Республики Армения </w:t>
            </w:r>
          </w:p>
        </w:tc>
        <w:tc>
          <w:tcPr>
            <w:tcW w:w="8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таможенное</w:t>
            </w:r>
          </w:p>
        </w:tc>
      </w:tr>
      <w:tr>
        <w:trPr>
          <w:trHeight w:val="30" w:hRule="atLeast"/>
        </w:trPr>
        <w:tc>
          <w:tcPr>
            <w:tcW w:w="12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Казарян Арменак Сережаевич</w:t>
            </w:r>
          </w:p>
        </w:tc>
        <w:tc>
          <w:tcPr>
            <w:tcW w:w="101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лицензионного и разрешительного отдела Управления по охране общественного порядка Полиции Республики Армения</w:t>
            </w:r>
          </w:p>
        </w:tc>
        <w:tc>
          <w:tcPr>
            <w:tcW w:w="8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регулятивное</w:t>
            </w:r>
          </w:p>
        </w:tc>
      </w:tr>
      <w:tr>
        <w:trPr>
          <w:trHeight w:val="30" w:hRule="atLeast"/>
        </w:trPr>
        <w:tc>
          <w:tcPr>
            <w:tcW w:w="12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Казарян Гагик Вальтерович</w:t>
            </w:r>
          </w:p>
        </w:tc>
        <w:tc>
          <w:tcPr>
            <w:tcW w:w="101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генерального директора – главный инженер закрытого акционерного общества "Вычислительный центр" Министерства территориального управления и инфраструктур Республики Армения</w:t>
            </w:r>
          </w:p>
        </w:tc>
        <w:tc>
          <w:tcPr>
            <w:tcW w:w="8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регулятивное</w:t>
            </w:r>
          </w:p>
        </w:tc>
      </w:tr>
      <w:tr>
        <w:trPr>
          <w:trHeight w:val="30" w:hRule="atLeast"/>
        </w:trPr>
        <w:tc>
          <w:tcPr>
            <w:tcW w:w="12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Мгерян Ани Каджиковна</w:t>
            </w:r>
          </w:p>
        </w:tc>
        <w:tc>
          <w:tcPr>
            <w:tcW w:w="101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отдела по обслуживанию лиц, осуществляющих внешнеэкономическую деятельность, Инспекционного органа продовольственной безопасности Республики Армения</w:t>
            </w:r>
          </w:p>
        </w:tc>
        <w:tc>
          <w:tcPr>
            <w:tcW w:w="8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таможенное</w:t>
            </w:r>
          </w:p>
        </w:tc>
      </w:tr>
      <w:tr>
        <w:trPr>
          <w:trHeight w:val="30" w:hRule="atLeast"/>
        </w:trPr>
        <w:tc>
          <w:tcPr>
            <w:tcW w:w="12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Назарян Лусине Николаевна</w:t>
            </w:r>
          </w:p>
        </w:tc>
        <w:tc>
          <w:tcPr>
            <w:tcW w:w="101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специалист Агентства по лицензированию и разрешениям Министерства экономики Республики Армения</w:t>
            </w:r>
          </w:p>
        </w:tc>
        <w:tc>
          <w:tcPr>
            <w:tcW w:w="8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регулятивное</w:t>
            </w:r>
          </w:p>
        </w:tc>
      </w:tr>
      <w:tr>
        <w:trPr>
          <w:trHeight w:val="30" w:hRule="atLeast"/>
        </w:trPr>
        <w:tc>
          <w:tcPr>
            <w:tcW w:w="12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Адылбеков Данияр Талгатович</w:t>
            </w:r>
          </w:p>
        </w:tc>
        <w:tc>
          <w:tcPr>
            <w:tcW w:w="101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 управления таможенных операций Департамента таможенной методологии Комитета государственных доходов Министерства финансов Республики Казахстан</w:t>
            </w:r>
          </w:p>
        </w:tc>
        <w:tc>
          <w:tcPr>
            <w:tcW w:w="8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регулятивное</w:t>
            </w:r>
          </w:p>
        </w:tc>
      </w:tr>
      <w:tr>
        <w:trPr>
          <w:trHeight w:val="30" w:hRule="atLeast"/>
        </w:trPr>
        <w:tc>
          <w:tcPr>
            <w:tcW w:w="12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Аубакиров Адильбек Габдулвахитович</w:t>
            </w:r>
          </w:p>
        </w:tc>
        <w:tc>
          <w:tcPr>
            <w:tcW w:w="101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 управления таможенных операций Департамента таможенной методологии Комитета государственных доходов Министерства финансов Республики Казахстан</w:t>
            </w:r>
          </w:p>
        </w:tc>
        <w:tc>
          <w:tcPr>
            <w:tcW w:w="884" w:type="dxa"/>
            <w:tcBorders/>
            <w:tcMar>
              <w:top w:w="15" w:type="dxa"/>
              <w:left w:w="15" w:type="dxa"/>
              <w:bottom w:w="15" w:type="dxa"/>
              <w:right w:w="15" w:type="dxa"/>
            </w:tcMar>
            <w:vAlign w:val="center"/>
          </w:tcPr>
          <w:bookmarkStart w:name="z19" w:id="11"/>
          <w:p>
            <w:pPr>
              <w:spacing w:after="20"/>
              <w:ind w:left="20"/>
              <w:jc w:val="both"/>
            </w:pPr>
            <w:r>
              <w:rPr>
                <w:rFonts w:ascii="Times New Roman"/>
                <w:b w:val="false"/>
                <w:i w:val="false"/>
                <w:color w:val="000000"/>
                <w:sz w:val="20"/>
              </w:rPr>
              <w:t>
таможенное</w:t>
            </w:r>
            <w:r>
              <w:br/>
            </w:r>
            <w:r>
              <w:rPr>
                <w:rFonts w:ascii="Times New Roman"/>
                <w:b w:val="false"/>
                <w:i w:val="false"/>
                <w:color w:val="000000"/>
                <w:sz w:val="20"/>
              </w:rPr>
              <w:t>
регулятивное</w:t>
            </w:r>
          </w:p>
          <w:bookmarkEnd w:id="11"/>
        </w:tc>
      </w:tr>
      <w:tr>
        <w:trPr>
          <w:trHeight w:val="30" w:hRule="atLeast"/>
        </w:trPr>
        <w:tc>
          <w:tcPr>
            <w:tcW w:w="12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Жанарбаева Нургуль Сейфуллиновна</w:t>
            </w:r>
          </w:p>
        </w:tc>
        <w:tc>
          <w:tcPr>
            <w:tcW w:w="101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 департамента таможенного администрирования Национальной палаты предпринимателей Республики Казахстан "Атамекен"</w:t>
            </w:r>
          </w:p>
        </w:tc>
        <w:tc>
          <w:tcPr>
            <w:tcW w:w="884" w:type="dxa"/>
            <w:tcBorders/>
            <w:tcMar>
              <w:top w:w="15" w:type="dxa"/>
              <w:left w:w="15" w:type="dxa"/>
              <w:bottom w:w="15" w:type="dxa"/>
              <w:right w:w="15" w:type="dxa"/>
            </w:tcMar>
            <w:vAlign w:val="center"/>
          </w:tcPr>
          <w:bookmarkStart w:name="z20" w:id="12"/>
          <w:p>
            <w:pPr>
              <w:spacing w:after="20"/>
              <w:ind w:left="20"/>
              <w:jc w:val="both"/>
            </w:pPr>
            <w:r>
              <w:rPr>
                <w:rFonts w:ascii="Times New Roman"/>
                <w:b w:val="false"/>
                <w:i w:val="false"/>
                <w:color w:val="000000"/>
                <w:sz w:val="20"/>
              </w:rPr>
              <w:t>
таможенное</w:t>
            </w:r>
            <w:r>
              <w:br/>
            </w:r>
            <w:r>
              <w:rPr>
                <w:rFonts w:ascii="Times New Roman"/>
                <w:b w:val="false"/>
                <w:i w:val="false"/>
                <w:color w:val="000000"/>
                <w:sz w:val="20"/>
              </w:rPr>
              <w:t>
транспортное</w:t>
            </w:r>
          </w:p>
          <w:bookmarkEnd w:id="12"/>
        </w:tc>
      </w:tr>
      <w:tr>
        <w:trPr>
          <w:trHeight w:val="30" w:hRule="atLeast"/>
        </w:trPr>
        <w:tc>
          <w:tcPr>
            <w:tcW w:w="12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Кажимова Мадина Маратовна</w:t>
            </w:r>
          </w:p>
        </w:tc>
        <w:tc>
          <w:tcPr>
            <w:tcW w:w="101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 Департамента развития внешнеторговой деятельности Министерства торговли и интеграции Республики Казахстан</w:t>
            </w:r>
          </w:p>
        </w:tc>
        <w:tc>
          <w:tcPr>
            <w:tcW w:w="8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регулятивное</w:t>
            </w:r>
          </w:p>
        </w:tc>
      </w:tr>
      <w:tr>
        <w:trPr>
          <w:trHeight w:val="30" w:hRule="atLeast"/>
        </w:trPr>
        <w:tc>
          <w:tcPr>
            <w:tcW w:w="12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Мукушев Канат Курмашевич</w:t>
            </w:r>
          </w:p>
        </w:tc>
        <w:tc>
          <w:tcPr>
            <w:tcW w:w="101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генерального директора Союза транспортников Казахстана "KAZLOGISTICS"</w:t>
            </w:r>
          </w:p>
        </w:tc>
        <w:tc>
          <w:tcPr>
            <w:tcW w:w="884" w:type="dxa"/>
            <w:tcBorders/>
            <w:tcMar>
              <w:top w:w="15" w:type="dxa"/>
              <w:left w:w="15" w:type="dxa"/>
              <w:bottom w:w="15" w:type="dxa"/>
              <w:right w:w="15" w:type="dxa"/>
            </w:tcMar>
            <w:vAlign w:val="center"/>
          </w:tcPr>
          <w:bookmarkStart w:name="z21" w:id="13"/>
          <w:p>
            <w:pPr>
              <w:spacing w:after="20"/>
              <w:ind w:left="20"/>
              <w:jc w:val="both"/>
            </w:pPr>
            <w:r>
              <w:rPr>
                <w:rFonts w:ascii="Times New Roman"/>
                <w:b w:val="false"/>
                <w:i w:val="false"/>
                <w:color w:val="000000"/>
                <w:sz w:val="20"/>
              </w:rPr>
              <w:t>
транспортное</w:t>
            </w:r>
            <w:r>
              <w:br/>
            </w:r>
            <w:r>
              <w:rPr>
                <w:rFonts w:ascii="Times New Roman"/>
                <w:b w:val="false"/>
                <w:i w:val="false"/>
                <w:color w:val="000000"/>
                <w:sz w:val="20"/>
              </w:rPr>
              <w:t>
информационное</w:t>
            </w:r>
          </w:p>
          <w:bookmarkEnd w:id="13"/>
        </w:tc>
      </w:tr>
      <w:tr>
        <w:trPr>
          <w:trHeight w:val="30" w:hRule="atLeast"/>
        </w:trPr>
        <w:tc>
          <w:tcPr>
            <w:tcW w:w="12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Мусаев Серик Саменович</w:t>
            </w:r>
          </w:p>
        </w:tc>
        <w:tc>
          <w:tcPr>
            <w:tcW w:w="101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 департамента таможенного администрирования Национальной палаты предпринимателей Республики Казахстан "Атамекен"</w:t>
            </w:r>
          </w:p>
        </w:tc>
        <w:tc>
          <w:tcPr>
            <w:tcW w:w="884" w:type="dxa"/>
            <w:tcBorders/>
            <w:tcMar>
              <w:top w:w="15" w:type="dxa"/>
              <w:left w:w="15" w:type="dxa"/>
              <w:bottom w:w="15" w:type="dxa"/>
              <w:right w:w="15" w:type="dxa"/>
            </w:tcMar>
            <w:vAlign w:val="center"/>
          </w:tcPr>
          <w:bookmarkStart w:name="z22" w:id="14"/>
          <w:p>
            <w:pPr>
              <w:spacing w:after="20"/>
              <w:ind w:left="20"/>
              <w:jc w:val="both"/>
            </w:pPr>
            <w:r>
              <w:rPr>
                <w:rFonts w:ascii="Times New Roman"/>
                <w:b w:val="false"/>
                <w:i w:val="false"/>
                <w:color w:val="000000"/>
                <w:sz w:val="20"/>
              </w:rPr>
              <w:t>
таможенное</w:t>
            </w:r>
            <w:r>
              <w:br/>
            </w:r>
            <w:r>
              <w:rPr>
                <w:rFonts w:ascii="Times New Roman"/>
                <w:b w:val="false"/>
                <w:i w:val="false"/>
                <w:color w:val="000000"/>
                <w:sz w:val="20"/>
              </w:rPr>
              <w:t>
транспортное</w:t>
            </w:r>
          </w:p>
          <w:bookmarkEnd w:id="14"/>
        </w:tc>
      </w:tr>
      <w:tr>
        <w:trPr>
          <w:trHeight w:val="30" w:hRule="atLeast"/>
        </w:trPr>
        <w:tc>
          <w:tcPr>
            <w:tcW w:w="12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 Евгения Владимировна</w:t>
            </w:r>
          </w:p>
        </w:tc>
        <w:tc>
          <w:tcPr>
            <w:tcW w:w="101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 управления таможенных операций Департамента таможенной методологии Комитета государственных доходов Министерства финансов Республики Казахстан</w:t>
            </w:r>
          </w:p>
        </w:tc>
        <w:tc>
          <w:tcPr>
            <w:tcW w:w="884" w:type="dxa"/>
            <w:tcBorders/>
            <w:tcMar>
              <w:top w:w="15" w:type="dxa"/>
              <w:left w:w="15" w:type="dxa"/>
              <w:bottom w:w="15" w:type="dxa"/>
              <w:right w:w="15" w:type="dxa"/>
            </w:tcMar>
            <w:vAlign w:val="center"/>
          </w:tcPr>
          <w:bookmarkStart w:name="z23" w:id="15"/>
          <w:p>
            <w:pPr>
              <w:spacing w:after="20"/>
              <w:ind w:left="20"/>
              <w:jc w:val="both"/>
            </w:pPr>
            <w:r>
              <w:rPr>
                <w:rFonts w:ascii="Times New Roman"/>
                <w:b w:val="false"/>
                <w:i w:val="false"/>
                <w:color w:val="000000"/>
                <w:sz w:val="20"/>
              </w:rPr>
              <w:t>
таможенное</w:t>
            </w:r>
            <w:r>
              <w:br/>
            </w:r>
            <w:r>
              <w:rPr>
                <w:rFonts w:ascii="Times New Roman"/>
                <w:b w:val="false"/>
                <w:i w:val="false"/>
                <w:color w:val="000000"/>
                <w:sz w:val="20"/>
              </w:rPr>
              <w:t>
регулятивное</w:t>
            </w:r>
          </w:p>
          <w:bookmarkEnd w:id="15"/>
        </w:tc>
      </w:tr>
      <w:tr>
        <w:trPr>
          <w:trHeight w:val="30" w:hRule="atLeast"/>
        </w:trPr>
        <w:tc>
          <w:tcPr>
            <w:tcW w:w="12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Сыздыкова Ботагоз Мухаметкалиевна</w:t>
            </w:r>
          </w:p>
        </w:tc>
        <w:tc>
          <w:tcPr>
            <w:tcW w:w="101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о. руководителя Управления мониторинга и анализа цен на лекарственные средства и медицинские изделия Комитета контроля качества и безопасности товаров и услуг Министерства здравоохранения Республики Казахстан</w:t>
            </w:r>
          </w:p>
        </w:tc>
        <w:tc>
          <w:tcPr>
            <w:tcW w:w="8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регулятивное</w:t>
            </w:r>
          </w:p>
        </w:tc>
      </w:tr>
      <w:tr>
        <w:trPr>
          <w:trHeight w:val="30" w:hRule="atLeast"/>
        </w:trPr>
        <w:tc>
          <w:tcPr>
            <w:tcW w:w="12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Утеев Рауан Адайевич</w:t>
            </w:r>
          </w:p>
        </w:tc>
        <w:tc>
          <w:tcPr>
            <w:tcW w:w="101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руководитель Управления контроля фармацевтической деятельности и интеграции Комитета контроля качества и безопасности товаров и услуг Министерства здравоохранения Республики Казахстан </w:t>
            </w:r>
          </w:p>
        </w:tc>
        <w:tc>
          <w:tcPr>
            <w:tcW w:w="8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регулятивное</w:t>
            </w:r>
          </w:p>
        </w:tc>
      </w:tr>
      <w:tr>
        <w:trPr>
          <w:trHeight w:val="30" w:hRule="atLeast"/>
        </w:trPr>
        <w:tc>
          <w:tcPr>
            <w:tcW w:w="12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Шаимов Жанат Аблаевич</w:t>
            </w:r>
          </w:p>
        </w:tc>
        <w:tc>
          <w:tcPr>
            <w:tcW w:w="101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управления таможенных операций Департамента таможенной методологии Комитета государственных доходов Министерства финансов Республики Казахстан</w:t>
            </w:r>
          </w:p>
        </w:tc>
        <w:tc>
          <w:tcPr>
            <w:tcW w:w="884" w:type="dxa"/>
            <w:tcBorders/>
            <w:tcMar>
              <w:top w:w="15" w:type="dxa"/>
              <w:left w:w="15" w:type="dxa"/>
              <w:bottom w:w="15" w:type="dxa"/>
              <w:right w:w="15" w:type="dxa"/>
            </w:tcMar>
            <w:vAlign w:val="center"/>
          </w:tcPr>
          <w:bookmarkStart w:name="z24" w:id="16"/>
          <w:p>
            <w:pPr>
              <w:spacing w:after="20"/>
              <w:ind w:left="20"/>
              <w:jc w:val="both"/>
            </w:pPr>
            <w:r>
              <w:rPr>
                <w:rFonts w:ascii="Times New Roman"/>
                <w:b w:val="false"/>
                <w:i w:val="false"/>
                <w:color w:val="000000"/>
                <w:sz w:val="20"/>
              </w:rPr>
              <w:t>
таможенное</w:t>
            </w:r>
            <w:r>
              <w:br/>
            </w:r>
            <w:r>
              <w:rPr>
                <w:rFonts w:ascii="Times New Roman"/>
                <w:b w:val="false"/>
                <w:i w:val="false"/>
                <w:color w:val="000000"/>
                <w:sz w:val="20"/>
              </w:rPr>
              <w:t>
регулятивное</w:t>
            </w:r>
          </w:p>
          <w:bookmarkEnd w:id="16"/>
        </w:tc>
      </w:tr>
      <w:tr>
        <w:trPr>
          <w:trHeight w:val="30" w:hRule="atLeast"/>
        </w:trPr>
        <w:tc>
          <w:tcPr>
            <w:tcW w:w="12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Байтикова Мадина Имелсовна</w:t>
            </w:r>
          </w:p>
        </w:tc>
        <w:tc>
          <w:tcPr>
            <w:tcW w:w="101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бизнес-аналитик государственного предприятия "Центр "единого окна" в сфере внешней торговли" при Министерстве экономики Кыргызской Республики</w:t>
            </w:r>
          </w:p>
        </w:tc>
        <w:tc>
          <w:tcPr>
            <w:tcW w:w="884" w:type="dxa"/>
            <w:tcBorders/>
            <w:tcMar>
              <w:top w:w="15" w:type="dxa"/>
              <w:left w:w="15" w:type="dxa"/>
              <w:bottom w:w="15" w:type="dxa"/>
              <w:right w:w="15" w:type="dxa"/>
            </w:tcMar>
            <w:vAlign w:val="center"/>
          </w:tcPr>
          <w:bookmarkStart w:name="z25" w:id="17"/>
          <w:p>
            <w:pPr>
              <w:spacing w:after="20"/>
              <w:ind w:left="20"/>
              <w:jc w:val="both"/>
            </w:pPr>
            <w:r>
              <w:rPr>
                <w:rFonts w:ascii="Times New Roman"/>
                <w:b w:val="false"/>
                <w:i w:val="false"/>
                <w:color w:val="000000"/>
                <w:sz w:val="20"/>
              </w:rPr>
              <w:t>
таможенное</w:t>
            </w:r>
            <w:r>
              <w:br/>
            </w:r>
            <w:r>
              <w:rPr>
                <w:rFonts w:ascii="Times New Roman"/>
                <w:b w:val="false"/>
                <w:i w:val="false"/>
                <w:color w:val="000000"/>
                <w:sz w:val="20"/>
              </w:rPr>
              <w:t>
регулятивное</w:t>
            </w:r>
          </w:p>
          <w:bookmarkEnd w:id="17"/>
        </w:tc>
      </w:tr>
      <w:tr>
        <w:trPr>
          <w:trHeight w:val="30" w:hRule="atLeast"/>
        </w:trPr>
        <w:tc>
          <w:tcPr>
            <w:tcW w:w="12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Кулов ИскендерТалантович</w:t>
            </w:r>
          </w:p>
        </w:tc>
        <w:tc>
          <w:tcPr>
            <w:tcW w:w="101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заведующий аналитическим отделом государственного предприятия "Центр "единого окна" в сфере внешней торговли" при Министерстве экономики Кыргызской Республики</w:t>
            </w:r>
          </w:p>
        </w:tc>
        <w:tc>
          <w:tcPr>
            <w:tcW w:w="884" w:type="dxa"/>
            <w:tcBorders/>
            <w:tcMar>
              <w:top w:w="15" w:type="dxa"/>
              <w:left w:w="15" w:type="dxa"/>
              <w:bottom w:w="15" w:type="dxa"/>
              <w:right w:w="15" w:type="dxa"/>
            </w:tcMar>
            <w:vAlign w:val="center"/>
          </w:tcPr>
          <w:bookmarkStart w:name="z26" w:id="18"/>
          <w:p>
            <w:pPr>
              <w:spacing w:after="20"/>
              <w:ind w:left="20"/>
              <w:jc w:val="both"/>
            </w:pPr>
            <w:r>
              <w:rPr>
                <w:rFonts w:ascii="Times New Roman"/>
                <w:b w:val="false"/>
                <w:i w:val="false"/>
                <w:color w:val="000000"/>
                <w:sz w:val="20"/>
              </w:rPr>
              <w:t>
регулятивное</w:t>
            </w:r>
            <w:r>
              <w:br/>
            </w:r>
            <w:r>
              <w:rPr>
                <w:rFonts w:ascii="Times New Roman"/>
                <w:b w:val="false"/>
                <w:i w:val="false"/>
                <w:color w:val="000000"/>
                <w:sz w:val="20"/>
              </w:rPr>
              <w:t>
транспортное</w:t>
            </w:r>
          </w:p>
          <w:bookmarkEnd w:id="18"/>
        </w:tc>
      </w:tr>
      <w:tr>
        <w:trPr>
          <w:trHeight w:val="30" w:hRule="atLeast"/>
        </w:trPr>
        <w:tc>
          <w:tcPr>
            <w:tcW w:w="12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НанаевТалант Болотович</w:t>
            </w:r>
          </w:p>
        </w:tc>
        <w:tc>
          <w:tcPr>
            <w:tcW w:w="101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заведующий отделом лицензирования и регулирования транспортной деятельности Агентства автомобильного, водного транспорта и весогабаритного контроля при Министерстве транспорта и дорог Кыргызской Республики</w:t>
            </w:r>
          </w:p>
        </w:tc>
        <w:tc>
          <w:tcPr>
            <w:tcW w:w="8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транспортное</w:t>
            </w:r>
          </w:p>
        </w:tc>
      </w:tr>
      <w:tr>
        <w:trPr>
          <w:trHeight w:val="30" w:hRule="atLeast"/>
        </w:trPr>
        <w:tc>
          <w:tcPr>
            <w:tcW w:w="12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Алехин Алексей Викторович</w:t>
            </w:r>
          </w:p>
        </w:tc>
        <w:tc>
          <w:tcPr>
            <w:tcW w:w="101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Департамента развития фармацевтической и медицинской промышленности Министерства промышленности и торговли Российской Федерации</w:t>
            </w:r>
          </w:p>
        </w:tc>
        <w:tc>
          <w:tcPr>
            <w:tcW w:w="8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регулятивное</w:t>
            </w:r>
          </w:p>
        </w:tc>
      </w:tr>
      <w:tr>
        <w:trPr>
          <w:trHeight w:val="30" w:hRule="atLeast"/>
        </w:trPr>
        <w:tc>
          <w:tcPr>
            <w:tcW w:w="12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Андреев Андрей Альбертович</w:t>
            </w:r>
          </w:p>
        </w:tc>
        <w:tc>
          <w:tcPr>
            <w:tcW w:w="101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 отдела лицензирования Департамента регулирования внешней торговли и поддержки экспорта Министерства промышленности и торговли Российской Федерации</w:t>
            </w:r>
          </w:p>
        </w:tc>
        <w:tc>
          <w:tcPr>
            <w:tcW w:w="8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регулятивное</w:t>
            </w:r>
            <w:r>
              <w:br/>
            </w:r>
            <w:r>
              <w:rPr>
                <w:rFonts w:ascii="Times New Roman"/>
                <w:b w:val="false"/>
                <w:i w:val="false"/>
                <w:color w:val="000000"/>
                <w:sz w:val="20"/>
              </w:rPr>
              <w:t>информационное</w:t>
            </w:r>
          </w:p>
        </w:tc>
      </w:tr>
      <w:tr>
        <w:trPr>
          <w:trHeight w:val="30" w:hRule="atLeast"/>
        </w:trPr>
        <w:tc>
          <w:tcPr>
            <w:tcW w:w="12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Белоусов Дмитрий Юрьевич</w:t>
            </w:r>
          </w:p>
        </w:tc>
        <w:tc>
          <w:tcPr>
            <w:tcW w:w="101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 отдела лицензирования Департамента регулирования внешней торговли и поддержки экспорта Министерства промышленности и торговли Российской Федерации</w:t>
            </w:r>
          </w:p>
        </w:tc>
        <w:tc>
          <w:tcPr>
            <w:tcW w:w="8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регулятивное</w:t>
            </w:r>
          </w:p>
        </w:tc>
      </w:tr>
      <w:tr>
        <w:trPr>
          <w:trHeight w:val="30" w:hRule="atLeast"/>
        </w:trPr>
        <w:tc>
          <w:tcPr>
            <w:tcW w:w="12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Боярский Григорий Анатольевич</w:t>
            </w:r>
          </w:p>
        </w:tc>
        <w:tc>
          <w:tcPr>
            <w:tcW w:w="101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начальника Главного управления организации таможенного оформления и таможенного контроля Федеральной таможенной службы</w:t>
            </w:r>
          </w:p>
        </w:tc>
        <w:tc>
          <w:tcPr>
            <w:tcW w:w="884" w:type="dxa"/>
            <w:tcBorders/>
            <w:tcMar>
              <w:top w:w="15" w:type="dxa"/>
              <w:left w:w="15" w:type="dxa"/>
              <w:bottom w:w="15" w:type="dxa"/>
              <w:right w:w="15" w:type="dxa"/>
            </w:tcMar>
            <w:vAlign w:val="center"/>
          </w:tcPr>
          <w:bookmarkStart w:name="z27" w:id="19"/>
          <w:p>
            <w:pPr>
              <w:spacing w:after="20"/>
              <w:ind w:left="20"/>
              <w:jc w:val="both"/>
            </w:pPr>
            <w:r>
              <w:rPr>
                <w:rFonts w:ascii="Times New Roman"/>
                <w:b w:val="false"/>
                <w:i w:val="false"/>
                <w:color w:val="000000"/>
                <w:sz w:val="20"/>
              </w:rPr>
              <w:t>
таможенное</w:t>
            </w:r>
            <w:r>
              <w:br/>
            </w:r>
            <w:r>
              <w:rPr>
                <w:rFonts w:ascii="Times New Roman"/>
                <w:b w:val="false"/>
                <w:i w:val="false"/>
                <w:color w:val="000000"/>
                <w:sz w:val="20"/>
              </w:rPr>
              <w:t>
информационное</w:t>
            </w:r>
          </w:p>
          <w:bookmarkEnd w:id="19"/>
        </w:tc>
      </w:tr>
      <w:tr>
        <w:trPr>
          <w:trHeight w:val="30" w:hRule="atLeast"/>
        </w:trPr>
        <w:tc>
          <w:tcPr>
            <w:tcW w:w="12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Денисова Елена Владимировна</w:t>
            </w:r>
          </w:p>
        </w:tc>
        <w:tc>
          <w:tcPr>
            <w:tcW w:w="101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директора Департамента развития фармацевтической и медицинской промышленности Министерства промышленности и торговли Российской Федерации</w:t>
            </w:r>
          </w:p>
        </w:tc>
        <w:tc>
          <w:tcPr>
            <w:tcW w:w="8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регулятивное</w:t>
            </w:r>
          </w:p>
        </w:tc>
      </w:tr>
      <w:tr>
        <w:trPr>
          <w:trHeight w:val="30" w:hRule="atLeast"/>
        </w:trPr>
        <w:tc>
          <w:tcPr>
            <w:tcW w:w="12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Домрачев Алексей Александрович</w:t>
            </w:r>
          </w:p>
        </w:tc>
        <w:tc>
          <w:tcPr>
            <w:tcW w:w="101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советник отдела проектов отраслевой цифровизации и выборов Департамента проектов цифровой трансформации Министерства цифрового развития, связи и массовых коммуникаций Российской Федерации </w:t>
            </w:r>
          </w:p>
        </w:tc>
        <w:tc>
          <w:tcPr>
            <w:tcW w:w="8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информационное</w:t>
            </w:r>
          </w:p>
        </w:tc>
      </w:tr>
      <w:tr>
        <w:trPr>
          <w:trHeight w:val="30" w:hRule="atLeast"/>
        </w:trPr>
        <w:tc>
          <w:tcPr>
            <w:tcW w:w="12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Ким Константин Эдуардович</w:t>
            </w:r>
          </w:p>
        </w:tc>
        <w:tc>
          <w:tcPr>
            <w:tcW w:w="101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директора Департамента регулирования внешней торговли и поддержки экспорта Министерства промышленности и торговли Российской Федерации</w:t>
            </w:r>
          </w:p>
        </w:tc>
        <w:tc>
          <w:tcPr>
            <w:tcW w:w="8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регулятивное</w:t>
            </w:r>
          </w:p>
        </w:tc>
      </w:tr>
      <w:tr>
        <w:trPr>
          <w:trHeight w:val="30" w:hRule="atLeast"/>
        </w:trPr>
        <w:tc>
          <w:tcPr>
            <w:tcW w:w="12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Кирпа Юлия Леонидовна </w:t>
            </w:r>
          </w:p>
        </w:tc>
        <w:tc>
          <w:tcPr>
            <w:tcW w:w="101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специалист-эксперт отдела карантина растений Управления фитосанитарного надзора и семенного контроля Федеральной службы по ветеринарному и фитосанитарному надзору</w:t>
            </w:r>
          </w:p>
        </w:tc>
        <w:tc>
          <w:tcPr>
            <w:tcW w:w="8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регулятивное</w:t>
            </w:r>
          </w:p>
        </w:tc>
      </w:tr>
      <w:tr>
        <w:trPr>
          <w:trHeight w:val="30" w:hRule="atLeast"/>
        </w:trPr>
        <w:tc>
          <w:tcPr>
            <w:tcW w:w="12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Козлов Дмитрий Николаевич</w:t>
            </w:r>
          </w:p>
        </w:tc>
        <w:tc>
          <w:tcPr>
            <w:tcW w:w="101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отдела нормативного обеспечения Департамента развития и регулирования внешнеэкономической деятельности Министерства экономического развития Российской Федерации</w:t>
            </w:r>
          </w:p>
        </w:tc>
        <w:tc>
          <w:tcPr>
            <w:tcW w:w="884" w:type="dxa"/>
            <w:tcBorders/>
            <w:tcMar>
              <w:top w:w="15" w:type="dxa"/>
              <w:left w:w="15" w:type="dxa"/>
              <w:bottom w:w="15" w:type="dxa"/>
              <w:right w:w="15" w:type="dxa"/>
            </w:tcMar>
            <w:vAlign w:val="center"/>
          </w:tcPr>
          <w:bookmarkStart w:name="z28" w:id="20"/>
          <w:p>
            <w:pPr>
              <w:spacing w:after="20"/>
              <w:ind w:left="20"/>
              <w:jc w:val="both"/>
            </w:pPr>
            <w:r>
              <w:rPr>
                <w:rFonts w:ascii="Times New Roman"/>
                <w:b w:val="false"/>
                <w:i w:val="false"/>
                <w:color w:val="000000"/>
                <w:sz w:val="20"/>
              </w:rPr>
              <w:t>
таможенное</w:t>
            </w:r>
            <w:r>
              <w:br/>
            </w:r>
            <w:r>
              <w:rPr>
                <w:rFonts w:ascii="Times New Roman"/>
                <w:b w:val="false"/>
                <w:i w:val="false"/>
                <w:color w:val="000000"/>
                <w:sz w:val="20"/>
              </w:rPr>
              <w:t>
</w:t>
            </w:r>
            <w:r>
              <w:rPr>
                <w:rFonts w:ascii="Times New Roman"/>
                <w:b w:val="false"/>
                <w:i w:val="false"/>
                <w:color w:val="000000"/>
                <w:sz w:val="20"/>
              </w:rPr>
              <w:t>регулятивное</w:t>
            </w:r>
            <w:r>
              <w:br/>
            </w:r>
            <w:r>
              <w:rPr>
                <w:rFonts w:ascii="Times New Roman"/>
                <w:b w:val="false"/>
                <w:i w:val="false"/>
                <w:color w:val="000000"/>
                <w:sz w:val="20"/>
              </w:rPr>
              <w:t>
транспортное</w:t>
            </w:r>
          </w:p>
          <w:bookmarkEnd w:id="20"/>
        </w:tc>
      </w:tr>
      <w:tr>
        <w:trPr>
          <w:trHeight w:val="30" w:hRule="atLeast"/>
        </w:trPr>
        <w:tc>
          <w:tcPr>
            <w:tcW w:w="12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Парсаданян Тигран Геворкович</w:t>
            </w:r>
          </w:p>
        </w:tc>
        <w:tc>
          <w:tcPr>
            <w:tcW w:w="101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директора Департамента автомобильной промышленности и железнодорожного машиностроения Министерства промышленности и торговли Российской Федерации</w:t>
            </w:r>
          </w:p>
        </w:tc>
        <w:tc>
          <w:tcPr>
            <w:tcW w:w="8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регулятивное</w:t>
            </w:r>
          </w:p>
        </w:tc>
      </w:tr>
      <w:tr>
        <w:trPr>
          <w:trHeight w:val="30" w:hRule="atLeast"/>
        </w:trPr>
        <w:tc>
          <w:tcPr>
            <w:tcW w:w="12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Трапкова Алла Аркадьевна</w:t>
            </w:r>
          </w:p>
        </w:tc>
        <w:tc>
          <w:tcPr>
            <w:tcW w:w="101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врио начальника Управления организации государственного контроля качества медицинской продукции Федеральной службы по надзору в сфере здравоохранения</w:t>
            </w:r>
          </w:p>
        </w:tc>
        <w:tc>
          <w:tcPr>
            <w:tcW w:w="8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регулятивное</w:t>
            </w:r>
          </w:p>
        </w:tc>
      </w:tr>
      <w:tr>
        <w:trPr>
          <w:trHeight w:val="30" w:hRule="atLeast"/>
        </w:trPr>
        <w:tc>
          <w:tcPr>
            <w:tcW w:w="12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Щур-Труханович Лилия Васильевна</w:t>
            </w:r>
          </w:p>
        </w:tc>
        <w:tc>
          <w:tcPr>
            <w:tcW w:w="101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Департамента развития и регулирования внешнеэкономической деятельности Министерства экономического развития Российской Федерации</w:t>
            </w:r>
          </w:p>
        </w:tc>
        <w:tc>
          <w:tcPr>
            <w:tcW w:w="884" w:type="dxa"/>
            <w:tcBorders/>
            <w:tcMar>
              <w:top w:w="15" w:type="dxa"/>
              <w:left w:w="15" w:type="dxa"/>
              <w:bottom w:w="15" w:type="dxa"/>
              <w:right w:w="15" w:type="dxa"/>
            </w:tcMar>
            <w:vAlign w:val="center"/>
          </w:tcPr>
          <w:bookmarkStart w:name="z30" w:id="21"/>
          <w:p>
            <w:pPr>
              <w:spacing w:after="20"/>
              <w:ind w:left="20"/>
              <w:jc w:val="both"/>
            </w:pPr>
            <w:r>
              <w:rPr>
                <w:rFonts w:ascii="Times New Roman"/>
                <w:b w:val="false"/>
                <w:i w:val="false"/>
                <w:color w:val="000000"/>
                <w:sz w:val="20"/>
              </w:rPr>
              <w:t>
таможенное</w:t>
            </w:r>
            <w:r>
              <w:br/>
            </w:r>
            <w:r>
              <w:rPr>
                <w:rFonts w:ascii="Times New Roman"/>
                <w:b w:val="false"/>
                <w:i w:val="false"/>
                <w:color w:val="000000"/>
                <w:sz w:val="20"/>
              </w:rPr>
              <w:t>
регулятивное</w:t>
            </w:r>
          </w:p>
          <w:bookmarkEnd w:id="21"/>
        </w:tc>
      </w:tr>
      <w:tr>
        <w:trPr>
          <w:trHeight w:val="30" w:hRule="atLeast"/>
        </w:trPr>
        <w:tc>
          <w:tcPr>
            <w:tcW w:w="12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Арутюнян Роза Тиграни</w:t>
            </w:r>
          </w:p>
        </w:tc>
        <w:tc>
          <w:tcPr>
            <w:tcW w:w="101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консультант отдела таможенного законодательства Департамента таможенного законодательства и правоприменительной практики</w:t>
            </w:r>
          </w:p>
        </w:tc>
        <w:tc>
          <w:tcPr>
            <w:tcW w:w="884" w:type="dxa"/>
            <w:tcBorders/>
            <w:tcMar>
              <w:top w:w="15" w:type="dxa"/>
              <w:left w:w="15" w:type="dxa"/>
              <w:bottom w:w="15" w:type="dxa"/>
              <w:right w:w="15" w:type="dxa"/>
            </w:tcMar>
            <w:vAlign w:val="center"/>
          </w:tcPr>
          <w:bookmarkStart w:name="z31" w:id="22"/>
          <w:p>
            <w:pPr>
              <w:spacing w:after="20"/>
              <w:ind w:left="20"/>
              <w:jc w:val="both"/>
            </w:pPr>
            <w:r>
              <w:rPr>
                <w:rFonts w:ascii="Times New Roman"/>
                <w:b w:val="false"/>
                <w:i w:val="false"/>
                <w:color w:val="000000"/>
                <w:sz w:val="20"/>
              </w:rPr>
              <w:t>
таможенное</w:t>
            </w:r>
            <w:r>
              <w:br/>
            </w:r>
            <w:r>
              <w:rPr>
                <w:rFonts w:ascii="Times New Roman"/>
                <w:b w:val="false"/>
                <w:i w:val="false"/>
                <w:color w:val="000000"/>
                <w:sz w:val="20"/>
              </w:rPr>
              <w:t>
</w:t>
            </w:r>
            <w:r>
              <w:rPr>
                <w:rFonts w:ascii="Times New Roman"/>
                <w:b w:val="false"/>
                <w:i w:val="false"/>
                <w:color w:val="000000"/>
                <w:sz w:val="20"/>
              </w:rPr>
              <w:t>регулятивное</w:t>
            </w:r>
            <w:r>
              <w:br/>
            </w:r>
            <w:r>
              <w:rPr>
                <w:rFonts w:ascii="Times New Roman"/>
                <w:b w:val="false"/>
                <w:i w:val="false"/>
                <w:color w:val="000000"/>
                <w:sz w:val="20"/>
              </w:rPr>
              <w:t>
</w:t>
            </w:r>
            <w:r>
              <w:rPr>
                <w:rFonts w:ascii="Times New Roman"/>
                <w:b w:val="false"/>
                <w:i w:val="false"/>
                <w:color w:val="000000"/>
                <w:sz w:val="20"/>
              </w:rPr>
              <w:t>финансовое и налоговое</w:t>
            </w:r>
            <w:r>
              <w:br/>
            </w:r>
            <w:r>
              <w:rPr>
                <w:rFonts w:ascii="Times New Roman"/>
                <w:b w:val="false"/>
                <w:i w:val="false"/>
                <w:color w:val="000000"/>
                <w:sz w:val="20"/>
              </w:rPr>
              <w:t>
транспортное</w:t>
            </w:r>
          </w:p>
          <w:bookmarkEnd w:id="22"/>
        </w:tc>
      </w:tr>
      <w:tr>
        <w:trPr>
          <w:trHeight w:val="30" w:hRule="atLeast"/>
        </w:trPr>
        <w:tc>
          <w:tcPr>
            <w:tcW w:w="12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Адыл Азаматович</w:t>
            </w:r>
          </w:p>
        </w:tc>
        <w:tc>
          <w:tcPr>
            <w:tcW w:w="101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специалист-эксперт отдела инфраструктуры Департамента транспорта и инфраструктуры</w:t>
            </w:r>
          </w:p>
        </w:tc>
        <w:tc>
          <w:tcPr>
            <w:tcW w:w="8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транспортное</w:t>
            </w:r>
          </w:p>
        </w:tc>
      </w:tr>
      <w:tr>
        <w:trPr>
          <w:trHeight w:val="30" w:hRule="atLeast"/>
        </w:trPr>
        <w:tc>
          <w:tcPr>
            <w:tcW w:w="12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Бекбутаев Бауржан Асанович</w:t>
            </w:r>
          </w:p>
        </w:tc>
        <w:tc>
          <w:tcPr>
            <w:tcW w:w="101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заместитель начальника отдела адвокатирования конкуренции Департамента конкурентной политики и политики в области государственных закупок </w:t>
            </w:r>
          </w:p>
        </w:tc>
        <w:tc>
          <w:tcPr>
            <w:tcW w:w="884" w:type="dxa"/>
            <w:tcBorders/>
            <w:tcMar>
              <w:top w:w="15" w:type="dxa"/>
              <w:left w:w="15" w:type="dxa"/>
              <w:bottom w:w="15" w:type="dxa"/>
              <w:right w:w="15" w:type="dxa"/>
            </w:tcMar>
            <w:vAlign w:val="center"/>
          </w:tcPr>
          <w:bookmarkStart w:name="z34" w:id="23"/>
          <w:p>
            <w:pPr>
              <w:spacing w:after="20"/>
              <w:ind w:left="20"/>
              <w:jc w:val="both"/>
            </w:pPr>
            <w:r>
              <w:rPr>
                <w:rFonts w:ascii="Times New Roman"/>
                <w:b w:val="false"/>
                <w:i w:val="false"/>
                <w:color w:val="000000"/>
                <w:sz w:val="20"/>
              </w:rPr>
              <w:t>
таможенное</w:t>
            </w:r>
            <w:r>
              <w:br/>
            </w:r>
            <w:r>
              <w:rPr>
                <w:rFonts w:ascii="Times New Roman"/>
                <w:b w:val="false"/>
                <w:i w:val="false"/>
                <w:color w:val="000000"/>
                <w:sz w:val="20"/>
              </w:rPr>
              <w:t>
транспортное</w:t>
            </w:r>
          </w:p>
          <w:bookmarkEnd w:id="23"/>
        </w:tc>
      </w:tr>
      <w:tr>
        <w:trPr>
          <w:trHeight w:val="30" w:hRule="atLeast"/>
        </w:trPr>
        <w:tc>
          <w:tcPr>
            <w:tcW w:w="12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Несветайлова Светлана Владимировна</w:t>
            </w:r>
          </w:p>
        </w:tc>
        <w:tc>
          <w:tcPr>
            <w:tcW w:w="101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начальника отдела инфраструктуры Департамента транспорта и инфраструктуры</w:t>
            </w:r>
          </w:p>
        </w:tc>
        <w:tc>
          <w:tcPr>
            <w:tcW w:w="884" w:type="dxa"/>
            <w:tcBorders/>
            <w:tcMar>
              <w:top w:w="15" w:type="dxa"/>
              <w:left w:w="15" w:type="dxa"/>
              <w:bottom w:w="15" w:type="dxa"/>
              <w:right w:w="15" w:type="dxa"/>
            </w:tcMar>
            <w:vAlign w:val="center"/>
          </w:tcPr>
          <w:bookmarkStart w:name="z35" w:id="24"/>
          <w:p>
            <w:pPr>
              <w:spacing w:after="20"/>
              <w:ind w:left="20"/>
              <w:jc w:val="both"/>
            </w:pPr>
            <w:r>
              <w:rPr>
                <w:rFonts w:ascii="Times New Roman"/>
                <w:b w:val="false"/>
                <w:i w:val="false"/>
                <w:color w:val="000000"/>
                <w:sz w:val="20"/>
              </w:rPr>
              <w:t>
регулятивное</w:t>
            </w:r>
            <w:r>
              <w:br/>
            </w:r>
            <w:r>
              <w:rPr>
                <w:rFonts w:ascii="Times New Roman"/>
                <w:b w:val="false"/>
                <w:i w:val="false"/>
                <w:color w:val="000000"/>
                <w:sz w:val="20"/>
              </w:rPr>
              <w:t>
транспортное;</w:t>
            </w:r>
          </w:p>
          <w:bookmarkEnd w:id="24"/>
        </w:tc>
      </w:tr>
    </w:tbl>
    <w:bookmarkStart w:name="z36" w:id="25"/>
    <w:p>
      <w:pPr>
        <w:spacing w:after="0"/>
        <w:ind w:left="0"/>
        <w:jc w:val="both"/>
      </w:pPr>
      <w:r>
        <w:rPr>
          <w:rFonts w:ascii="Times New Roman"/>
          <w:b w:val="false"/>
          <w:i w:val="false"/>
          <w:color w:val="000000"/>
          <w:sz w:val="28"/>
        </w:rPr>
        <w:t>
      в) исключить из состава рабочей группы Кадыркулова М.А., Абрамяна М.Г., Агабабяна П.А., Ваграмян Л.К., Галстяна А.В., Мурадяна М.Х., Симоняна Г.А., Калошкину Е.Э., Канаша И.И., Коваленка Д.В., Амрина Г.К., Гунько Н.А., Мусаева С.С., Уразову Э.К., Абакирова Э.К., Акиеву Н.К., Бекова А.Т., Джураева Б.М., Мурзакматова Б.М., Голова А.В., Каграманян Н.С., Кащеева В.В., Коростелеву С.В., Косенко В.В., Обухову О.В., Опимаха М.В., Платонову М.С., Поспелова Я.В., Федоренко А.А., Федорова А.А., Ажимову Д.Ж., Бейшенова Ж.С., Бекбутаева Б.А., Бондаренко А.В., Меркушову Т.А. и Черник О.Т.</w:t>
      </w:r>
    </w:p>
    <w:bookmarkEnd w:id="25"/>
    <w:bookmarkStart w:name="z37" w:id="26"/>
    <w:p>
      <w:pPr>
        <w:spacing w:after="0"/>
        <w:ind w:left="0"/>
        <w:jc w:val="both"/>
      </w:pPr>
      <w:r>
        <w:rPr>
          <w:rFonts w:ascii="Times New Roman"/>
          <w:b w:val="false"/>
          <w:i w:val="false"/>
          <w:color w:val="000000"/>
          <w:sz w:val="28"/>
        </w:rPr>
        <w:t xml:space="preserve">
      2. Настоящее распоряжение вступает в силу с даты его опубликования на официальном сайте Евразийского экономического союза. </w:t>
      </w:r>
    </w:p>
    <w:bookmarkEnd w:id="26"/>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Коллегии  </w:t>
            </w:r>
            <w:r>
              <w:br/>
            </w:r>
            <w:r>
              <w:rPr>
                <w:rFonts w:ascii="Times New Roman"/>
                <w:b w:val="false"/>
                <w:i/>
                <w:color w:val="000000"/>
                <w:sz w:val="20"/>
              </w:rPr>
              <w:t>Евразийской экономической комиссии</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Т. Саркисян   </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