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d8c5" w14:textId="fda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сентября 2019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раздел "от Республики Армения"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Республики Армения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"/>
        <w:gridCol w:w="941"/>
        <w:gridCol w:w="10418"/>
      </w:tblGrid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  <w:bookmarkEnd w:id="3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Министерства здравоохранения по вопросам в сфере обращения лекарственных средств и медицинских изделий в рамках Евразийского экономического союза от акционерного общества закрытого типа "Научный центр экспертизы лекарств и медицинских технологий имени академика Эмиля Габриеляна" 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Лилит Фердинандовна </w:t>
            </w:r>
          </w:p>
          <w:bookmarkEnd w:id="4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акционерного общества закрытого типа "Научный центр экспертизы лекарств и медицинских технологий имени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Меликян Левон Андриасович</w:t>
            </w:r>
          </w:p>
          <w:bookmarkEnd w:id="5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акционерного общества закрытого типа "Научный центр экспертизы лекарств и медицинских технологий имени академика Эмиля Габриеляна";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"от Кыргызской Республики"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Кыргызской Республики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2"/>
        <w:gridCol w:w="1552"/>
        <w:gridCol w:w="9196"/>
      </w:tblGrid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Мариям Кадыркуловна</w:t>
            </w:r>
          </w:p>
          <w:bookmarkEnd w:id="8"/>
        </w:tc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Неджибе Абдуловна </w:t>
            </w:r>
          </w:p>
          <w:bookmarkEnd w:id="9"/>
        </w:tc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Турдалиева Асель Бейшенбековна</w:t>
            </w:r>
          </w:p>
          <w:bookmarkEnd w:id="10"/>
        </w:tc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лекарственных средств Департамента лекарственного обеспечения и медицинской техники при Министерстве здравоохранения Кыргызской Республики";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включить в состав Экспертного комитета от Республики Беларусь Малашко Наталью Владимировну – начальника управления фармацевтической инспекции и организации лекарственного обеспечения Министерства здравоохранения Республики Беларусь;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указать новую должность члена Экспертного комитета: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7"/>
        <w:gridCol w:w="1997"/>
        <w:gridCol w:w="8306"/>
      </w:tblGrid>
      <w:tr>
        <w:trPr>
          <w:trHeight w:val="30" w:hRule="atLeast"/>
        </w:trPr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Филипп Александрович</w:t>
            </w:r>
          </w:p>
          <w:bookmarkEnd w:id="13"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обращения лекарственных средств Министерства здравоохранения Российской Федерации";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исключить из состава Экспертного комитета Реутскую Л.А.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