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1bf7" w14:textId="a871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2019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161 "О Консультативном комитете по техническому регулированию, применению санитарных, ветеринарных и фитосанитарных мер";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280 "О внесении изменений в состав Консультативного комитета по техническому регулированию, применению санитарных, ветеринарных и фитосанитарных мер";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26 марта 2013 г. № 56 "О внесении изменений в Решение Коллегии Евразийской экономической комиссии от 18 сентября 2012 г. № 161";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сентября 2013 г. № 184 "О внесении изменения в состав Консультативного комитета по техническому регулированию, применению санитарных, ветеринарных и фитосанитарных мер";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141 "О внесении изменений в состав Консультативного комитета по техническому регулированию, применению санитарных, ветеринарных и фитосанитарных мер";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81 "О внесении изменений в состав Консультативного комитета по техническому регулированию, применению санитарных, ветеринарных и фитосанитарных мер";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г. № 197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октября 2017 г. № 141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2018 г. № 41 "О внесении изменений в состав Консультативного комитета по техническому регулированию, применению санитарных, ветеринарных и фитосанитарных мер".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мая 2019 г. № 87   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техническому регулированию, применению санитарных, ветеринарных и фитосанитарных мер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24.03.2020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15.09.2020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26.01.2021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13.09.2021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29.03.2022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20.12.2022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27.12.2023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21.05.2024 </w:t>
      </w:r>
      <w:r>
        <w:rPr>
          <w:rFonts w:ascii="Times New Roman"/>
          <w:b w:val="false"/>
          <w:i w:val="false"/>
          <w:color w:val="ff0000"/>
          <w:sz w:val="28"/>
        </w:rPr>
        <w:t>N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08.04.2025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11.11.2025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 Нунэ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государственной некоммерческой организации "Национальный центр по контролю и профилактике заболеваний"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Наира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развития инфраструктур качества аппарата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Закарян Жанна Рубиковна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инфраструктур качества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фитосанитарного управления Инспекционного органа по безопасности пищевых продуктов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Липаритович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ветеринарного управления Инспекционного органа по безопасности пищевых продуктов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Артемович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Аршавировна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здравоохранения и труда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Гагиковна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безопасности пищевых продуктов Инспекционного органа по безопасности пищевых продуктов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 Гегамович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пограничного государственного надзора Инспекционного органа по безопасности пищевых продуктов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Меланя Завеновна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безопасности пищевых продуктов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Славик Айкович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Инспекционного органа здравоохранения и труда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Степановна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по безопасности пищевых продуктов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Кирилл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Самкин Игорь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 Анжела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 Сергей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Труханове Анатолий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унитарного предприятия "АДЛ", член совета общественного объединения "Белорусский союз предпринимателей"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Республиканского общественного объединения "Белорусская научно-промышленная ассоциация"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открытого акционерного общества "Ананичи", член общественного объединения "Белорусский союз предпринимателей"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"Главная государственная инспекция по семеноводству, карантину и защите растений" Министерства сельского хозяйства 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унитарного предприятия "АДЛ", член совета общественного объединения "Белорусский союз предпринимателей"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международной деятельности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Долголевец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чрезвычайным ситуациям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Белорусского государственного концерна пищевой промышленности "Белгоспищепром"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архитектуры и строительства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Омирзак Кубегенович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Бауржан Рамазанович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 Азат Турлыбекулы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санитарно-эпидемиологического контроля Министерства здравоохранения Республики Казахстан, заместитель главного государственного санитарного врача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Шуйкебаева Жазира Саулебековна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технического регулирования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Рашидовна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Еркежан Магауиновна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"Казахстанский институт стандартизации и метрологии"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Серикулы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железнодорожной логистики Комитета железнодорожного и водного транспорта Министерства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Шамильевич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сертификации сельскохозяйственной продукции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 Бахытжанович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Бакытович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охраны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Департамента труда и социального партнерства Министерства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Ермагамбетович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контроля Комитета государственных доходов Министерства финансов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Бексултанович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ветеринарного контроля и надзора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 Куанышулы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железнодорожной инфраструктуры Комитета железнодорожного и водного транспорта Министерства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Есентемирович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Оралулы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предприятия "Казахстанский институт стандартизации и метрологии"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Турдакуновна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 Центра по стандартизации и метрологии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Асыпбеков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Бейшенбекович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химизации, защиты и карантина растений Министерства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Гульсада Идрисовна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и надзору в сфере дорожно-транспортной безопасности Министерства транспорта и коммуникации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 Байдалиевич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профилактики заболеваний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Сатылганов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Салаватович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радиационно-химической (бактериологической) защиты Управления защиты населения и территории Министерства чрезвычайных ситуаций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Табалдиев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 Кылычбекович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внутреннего ветеринарного надзора Ветеринарной службы при Министерстве сельского хозяйства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Шабданов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технического регулирования и метрологии Министерства экономики и коммерции Кыргызской Республики;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реализации решений по экспорту и интеграции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Арсланбек Таланбекович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 Абдалиевич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профилактики заболеваний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развития агропромышленного комплекса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Кыпчакович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неинфекционных заболеваний и государственного санитарного надзора Департамента профилактики заболеваний и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реализации решений по перерабатывающей промышленности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Мундузбаев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Доолотбек Ормонович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промышленной безопасности Службы экологического и технического надзора при Министерстве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Уларбекович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международного сотрудничества и по работе с ЕАЭС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Динагуль Сатаровна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инфекционных заболеваний и государственного санитарно-эпидемиологического надзора Департамента профилактики заболеваний и санитарно-эпидемиологического надзора Министерства здравоохранения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Долосович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Бекболот Белекбаевич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 сфере охраны окружающей среды и экологической безопасности при Министерстве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Абдылдаевич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Жоробековна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Шабданбековна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стандартизации Центра по стандартизации и метрологии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 Эрмековна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Министерства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 Турсунбекович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Гулзар Замирбековна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экспорта и интеграции Управления международного сотрудничества, экспорта и инвестиции Министерства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Витальевна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аккредитации испытательных лабораторий Кыргызского центра аккредитации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Орозакунов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Бакутбек Орозакунович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перерабатывающей промышленности и органики Управления продовольственной безопасности, перерабатывающей промышленности и органики Министерства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Токтогараев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Чынгызбек Самарбекович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центра сертификации в строительстве при Министерстве строительства, архитектуры и жилищно-коммунального хозяйства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Доолосович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Службы ветеринарии, развития животноводства, пастбищ и кормов при Министерстве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 Ирина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государственной политики в сфере технического регулирования, стандартизации и обеспечения единства измерений Министерства промышленности и торговли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 Сергей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Залазаев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Дмитрий Юльевич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Александр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градостроительной деятельности и архитектуры Министерства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Ферапонтов Алексей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Шалаев Антон Павлович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Григорьевич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федерального автономного учреждения "Федеральный центр нормирования, стандартизации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технической оценки соответствия в строительстве"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ветеринарии Министерства сельского хозяйства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Правительства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сфере лицензирования, контрольно-надзорной деятельности, аккредитации и саморегулирования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Стариков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Викторович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регуляторной политики и оценки регулирующего воздействия Министерства экономического развития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Григорьевич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строительства и жилищно-коммунального хозяйства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Швабаускене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при Министерстве сельского хозяйства Российской Федерации, генеральный директор Национального союза производителей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пищевой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Министерства сельского хозяйства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Леонидович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 техническому регулированию федерального автономного учреждения "Федеральный центр нормирования, стандартизации и технической оценки соответствия в строительстве"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Аркадьевич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