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249b4" w14:textId="0b24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классификаторе должностей служащих (в части должностей, относящихся к производству и обращению лекарственных средств)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26 ноября 2019 года № 206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прилагаемый классификатор должностей служащих (в части должностей, относящихся к производству и обращению лекарственных средств) (далее – классификатор).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Включить классификатор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классификатора является обязательным при реализации общих процессов в рамках Евразийского экономического союза в сфере обращения лекарственных средств.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Настоящее Решение вступает в силу по истечении 30 календарных дней с даты его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2019 г. № 206 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 </w:t>
      </w:r>
      <w:r>
        <w:br/>
      </w:r>
      <w:r>
        <w:rPr>
          <w:rFonts w:ascii="Times New Roman"/>
          <w:b/>
          <w:i w:val="false"/>
          <w:color w:val="000000"/>
        </w:rPr>
        <w:t xml:space="preserve">должностей служащих (в части должностей, относящихся к производству и обращению лекарственных средств)  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Детализированные сведения из классификатора  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4"/>
        <w:gridCol w:w="4346"/>
        <w:gridCol w:w="6320"/>
      </w:tblGrid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основной группы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комбината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межотраслевого научно-технического комплекса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научно-производственного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директор производственного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(директор, заведующий, начальник) учреждения здравоохранения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врач (начальник) учреждения госсанэпидслужбы (главный санитарный врач)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(заведующий) филиала (территориального филиала)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(начальник) организации (изыскательской, конструкторской, проектной)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(начальник) треста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уполномоченный) дирекции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(начальник, управляющий)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(руководитель) департамента (комитета)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завода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(руководитель) представительства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фабрики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фирмы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основной группы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предприятия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(руководителя) департамента (комитета)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в управлении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территориального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управления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(директора, руководителя) филиала (территориального филиала)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(директора)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 территориального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(заведующий, руководитель)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бригады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бюро (научно-технического развития)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государственной инспекции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(заведующий, руководитель) группы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инспекции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комплекса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(заведующий) лаборатории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объединения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(заведующий, руководитель) отдела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в управлении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территориального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партии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производства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пункта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(заведующий) сектора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смены 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основной группы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(руководитель) управления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участка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фабрики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(руководитель) филиала (территориального филиала)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(заведующий, руководитель) центра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центральной заводской лаборатории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цеха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территориального органа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по качеству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биофизик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биохимик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инженер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научный сотрудник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1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2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 3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специалист-эксперт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выпускающий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инспектор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главный инженер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научный сотрудник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специалист-эксперт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технолог проекта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основной группы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по врачебно-трудовой экспертизе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инспектор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испытаниям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качеству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стандартизации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инженер-инспектор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инженер-контролер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инженер-лаборант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инженер-метролог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инженер-микробиолог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инженер-технолог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инженер-химик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санитарный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инспектор-врач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инспектор-провизор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инспектор-ревизор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микробиолог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научный сотрудник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научный сотрудник 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(директора)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руководителя территориального органа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провизор-аналитик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провизор-интерн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руководителя (директора) государственной (федеральной) службы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I категории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II категории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III категории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1 разряда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2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специалист-эксперт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основной группы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должности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должности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государственный инспектор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научный сотрудник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1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2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специалист 3 разряда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стажер младшего научного сотрудника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</w:tr>
      <w:tr>
        <w:trPr>
          <w:trHeight w:val="30" w:hRule="atLeast"/>
        </w:trPr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технолог-наставник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 III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фармаколог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</w:t>
            </w:r>
          </w:p>
        </w:tc>
      </w:tr>
      <w:tr>
        <w:trPr>
          <w:trHeight w:val="30" w:hRule="atLeast"/>
        </w:trPr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контролер-ревизор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(средней квалификации), лаборант 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III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лаборант-исследователь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младший фармацевт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провизор-интерн (средней квалификации)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провизор-стажер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провизор-технолог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IV категории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6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 (средней квалификации)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 Паспорт классификатора   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2257"/>
        <w:gridCol w:w="9138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классификатор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классификатор должностей служащих (в части должностей, относящихся к производству и обращению лекарственных средств)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КДС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 060– 2019 (ред. 1)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2019 г. №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даты вступления в силу Решения Коллегии 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2019 г. №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 для классификации сведений о должностях, которые занимали по ходу своей трудовой деятельности фармацевтические инспекторы и уполномоченные лица производителей лекарственных средств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гражданами и хозяйствующими субъектами представляемых в государственные органы государств – членов Евразийского экономического союза документов, в том числе в электронном виде, а также для обеспечения информационного взаимодействия при реализации общих процессов в рамках Евразийского экономического союза 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уполномоченное лицо производителя лекарственных средств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регулирование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классификатор гармонизирован с международными (межгосударственными, региональными) классификаторами и (или) стандартами: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статистическая классификация занятий МСКЗ-2008, разработанная Институтом статистики ЮНЕСКО.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 гармонизации: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– комбинированный метод гармонизации</w:t>
            </w:r>
          </w:p>
          <w:bookmarkEnd w:id="11"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классификатор имеет аналоги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Беларусь – Общегосударственный классификатор Республики Беларусь ОКРБ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014-2017 "Занятия", утвержденный постановлением Министерства труда и социальной защиты Республики Беларусь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г. №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Квалификационный справочник должностей руководителей, специалистов и других служащих, утвержденный приказом Министра труда и социальной защиты населения Республики Казахстан от 21 мая 2012 г. № 201-п-м;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Общереспубликанский классификатор профессий рабочих, должностей служащих и тарифных разрядов, утвержденный постановлением Национального статистического комитета Кыргызской Республики от 12 июня 1998 г. №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Квалификационный справочник должностей руководителей, специалистов и других служащих, утвержденный постановлением Министерства труда и социальной защиты Российской Федерации от 21 августа 1998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37, и Номенклатура должностей медицинских работников и фармацевтических работников, утвержденная приказом Министерства здравоохранения Российской Федерации от 20 декабря 2012 г. № 1183н </w:t>
            </w:r>
          </w:p>
          <w:bookmarkEnd w:id="12"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иерархический,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ступеней (уровней) – 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централизованная процедура ведения. Добавление, изменение или исключение значений классификатора выполняется оператором в соответствии с актом органа Евразийской экономической комиссии.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случае исключения значения запись классификатора отмечается как недействующая с даты 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указанием сведений об акте органа Евразийской экономической комиссии, регламентирующем окончание действия записи классификатора.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классификатора являются уникальными, повторное использование кодов классификатора, в том числе недействующих,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допускается</w:t>
            </w:r>
          </w:p>
          <w:bookmarkEnd w:id="13"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структуре классификатора (состав полей классификатора, области их значений и правила формирования) приведена в разделе III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классификатора относятся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внесения соответствующих изменений, устанавливаемых актами органа Евразийской экономической комиссии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классификатора приведены в разделе I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9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из классификатора представляются уполномоченным органам государств – членов Евразийского экономического союза средствами интегрированной системы по запросу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 Описание структуры и реквизитного состава классификатора 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классификатора, в том числе области значений реквизитов и правила их формирования.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классификатора приведены в таблице, в которой формируются следующие поля (графы):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– реквизит обязателен, повторения не допускаются; 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классификатора  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"/>
        <w:gridCol w:w="222"/>
        <w:gridCol w:w="4914"/>
        <w:gridCol w:w="3044"/>
        <w:gridCol w:w="2071"/>
        <w:gridCol w:w="182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должностях служащих (в части должностей, относящихся к производству и обращению лекарственных средств)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основной группы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\d{1}</w:t>
            </w:r>
          </w:p>
          <w:bookmarkEnd w:id="30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последовательного метода кодирования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основной группы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1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должности служащего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1.3.1. Код должности служащего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\d{4}</w:t>
            </w:r>
          </w:p>
          <w:bookmarkEnd w:id="32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формируется с использованием порядкового метода кодирования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1.3.2. Наименование должности служащего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  <w:bookmarkEnd w:id="33"/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словосочетания на русском языке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1.3.3. Сведения о записи справочника (классификатора)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"/>
        <w:gridCol w:w="148"/>
        <w:gridCol w:w="2372"/>
        <w:gridCol w:w="7043"/>
        <w:gridCol w:w="1694"/>
        <w:gridCol w:w="9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 Дата начала действия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указанной в акте органа Евразийского экономического союза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*.2.1. Вид акта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4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*.2.2. Номер акта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5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*.2.3. Дата акта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 Дата окончания действия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*.4.1. Вид акта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\d{5}</w:t>
            </w:r>
          </w:p>
          <w:bookmarkEnd w:id="36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акта в соответствии с классификатором видов нормативных правовых актов международного права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 реквизита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*.4.2. Номер акта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  <w:bookmarkEnd w:id="37"/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*.4.3. Дата акта</w:t>
            </w:r>
          </w:p>
        </w:tc>
        <w:tc>
          <w:tcPr>
            <w:tcW w:w="7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 ИСО 8601–2001 в формате YYYY-MM-DD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