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035a0" w14:textId="08035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справочнике функциональных назначений вспомогательных веществ, используемых при производстве лекарственных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18 июня 2019 года № 103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cо </w:t>
      </w:r>
      <w:r>
        <w:rPr>
          <w:rFonts w:ascii="Times New Roman"/>
          <w:b w:val="false"/>
          <w:i w:val="false"/>
          <w:color w:val="000000"/>
          <w:sz w:val="28"/>
        </w:rPr>
        <w:t>статьей 30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года, 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об информационно-коммуникационных технологиях и информационном взаимодействии в рамках Евразийского экономического союза (приложение № 3 к Договору о Евразийском экономическом союзе от 29 мая 2014 года) и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единой системе нормативно-справочной информации Евразийского экономического союза, утвержденным Решением Коллегии Евразийской экономической комиссии от 17 ноября 2015 г. № 155,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Утвердить прилагаемый справочник функциональных назначений вспомогательных веществ, используемых при производстве лекарственных средств (далее – справочник).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Включить справочник в состав ресурсов единой системы нормативно-справочной информации Евразийского экономического союза.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Установить, что: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применяется с даты вступления настоящего Решения в силу;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кодовых обозначений справочника является обязательным при реализации общих процессов в рамках Евразийского экономического союза в сфере обращения лекарственных средств.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Решение вступает в силу по истечении 30 календарных дней с даты его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Коллегии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18 июня 2019 г. № 103  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 </w:t>
      </w:r>
      <w:r>
        <w:br/>
      </w:r>
      <w:r>
        <w:rPr>
          <w:rFonts w:ascii="Times New Roman"/>
          <w:b/>
          <w:i w:val="false"/>
          <w:color w:val="000000"/>
        </w:rPr>
        <w:t xml:space="preserve">функциональных назначений вспомогательных веществ, используемых при производстве лекарственных средств   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 Детализированные сведения из справочника    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62"/>
        <w:gridCol w:w="7438"/>
      </w:tblGrid>
      <w:tr>
        <w:trPr>
          <w:trHeight w:val="30" w:hRule="atLeast"/>
        </w:trPr>
        <w:tc>
          <w:tcPr>
            <w:tcW w:w="4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функционального назначения вспомогательного вещества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функционального назначения вспомогательного вещества, используемого при производстве лекарственных средств</w:t>
            </w:r>
          </w:p>
        </w:tc>
      </w:tr>
      <w:tr>
        <w:trPr>
          <w:trHeight w:val="30" w:hRule="atLeast"/>
        </w:trPr>
        <w:tc>
          <w:tcPr>
            <w:tcW w:w="4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адгезивное вещество </w:t>
            </w:r>
          </w:p>
        </w:tc>
      </w:tr>
      <w:tr>
        <w:trPr>
          <w:trHeight w:val="30" w:hRule="atLeast"/>
        </w:trPr>
        <w:tc>
          <w:tcPr>
            <w:tcW w:w="4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антиоксидант</w:t>
            </w:r>
          </w:p>
        </w:tc>
      </w:tr>
      <w:tr>
        <w:trPr>
          <w:trHeight w:val="30" w:hRule="atLeast"/>
        </w:trPr>
        <w:tc>
          <w:tcPr>
            <w:tcW w:w="4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буферный агент</w:t>
            </w:r>
          </w:p>
        </w:tc>
      </w:tr>
      <w:tr>
        <w:trPr>
          <w:trHeight w:val="30" w:hRule="atLeast"/>
        </w:trPr>
        <w:tc>
          <w:tcPr>
            <w:tcW w:w="4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глянцеватель (полирующий агент)</w:t>
            </w:r>
          </w:p>
        </w:tc>
      </w:tr>
      <w:tr>
        <w:trPr>
          <w:trHeight w:val="30" w:hRule="atLeast"/>
        </w:trPr>
        <w:tc>
          <w:tcPr>
            <w:tcW w:w="4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загуститель</w:t>
            </w:r>
          </w:p>
        </w:tc>
      </w:tr>
      <w:tr>
        <w:trPr>
          <w:trHeight w:val="30" w:hRule="atLeast"/>
        </w:trPr>
        <w:tc>
          <w:tcPr>
            <w:tcW w:w="4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комплексообразователь</w:t>
            </w:r>
          </w:p>
        </w:tc>
      </w:tr>
      <w:tr>
        <w:trPr>
          <w:trHeight w:val="30" w:hRule="atLeast"/>
        </w:trPr>
        <w:tc>
          <w:tcPr>
            <w:tcW w:w="4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консервант</w:t>
            </w:r>
          </w:p>
        </w:tc>
      </w:tr>
      <w:tr>
        <w:trPr>
          <w:trHeight w:val="30" w:hRule="atLeast"/>
        </w:trPr>
        <w:tc>
          <w:tcPr>
            <w:tcW w:w="4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корригент вкуса</w:t>
            </w:r>
          </w:p>
        </w:tc>
      </w:tr>
      <w:tr>
        <w:trPr>
          <w:trHeight w:val="30" w:hRule="atLeast"/>
        </w:trPr>
        <w:tc>
          <w:tcPr>
            <w:tcW w:w="4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корригент запаха (ароматизатор)</w:t>
            </w:r>
          </w:p>
        </w:tc>
      </w:tr>
      <w:tr>
        <w:trPr>
          <w:trHeight w:val="30" w:hRule="atLeast"/>
        </w:trPr>
        <w:tc>
          <w:tcPr>
            <w:tcW w:w="4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краситель</w:t>
            </w:r>
          </w:p>
        </w:tc>
      </w:tr>
      <w:tr>
        <w:trPr>
          <w:trHeight w:val="30" w:hRule="atLeast"/>
        </w:trPr>
        <w:tc>
          <w:tcPr>
            <w:tcW w:w="4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наполнитель</w:t>
            </w:r>
          </w:p>
        </w:tc>
      </w:tr>
      <w:tr>
        <w:trPr>
          <w:trHeight w:val="30" w:hRule="atLeast"/>
        </w:trPr>
        <w:tc>
          <w:tcPr>
            <w:tcW w:w="4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носитель </w:t>
            </w:r>
          </w:p>
        </w:tc>
      </w:tr>
      <w:tr>
        <w:trPr>
          <w:trHeight w:val="30" w:hRule="atLeast"/>
        </w:trPr>
        <w:tc>
          <w:tcPr>
            <w:tcW w:w="4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</w:t>
            </w:r>
          </w:p>
        </w:tc>
      </w:tr>
      <w:tr>
        <w:trPr>
          <w:trHeight w:val="30" w:hRule="atLeast"/>
        </w:trPr>
        <w:tc>
          <w:tcPr>
            <w:tcW w:w="4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пластификатор</w:t>
            </w:r>
          </w:p>
        </w:tc>
      </w:tr>
      <w:tr>
        <w:trPr>
          <w:trHeight w:val="30" w:hRule="atLeast"/>
        </w:trPr>
        <w:tc>
          <w:tcPr>
            <w:tcW w:w="4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пленкообразователь</w:t>
            </w:r>
          </w:p>
        </w:tc>
      </w:tr>
      <w:tr>
        <w:trPr>
          <w:trHeight w:val="30" w:hRule="atLeast"/>
        </w:trPr>
        <w:tc>
          <w:tcPr>
            <w:tcW w:w="4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пропеллент</w:t>
            </w:r>
          </w:p>
        </w:tc>
      </w:tr>
      <w:tr>
        <w:trPr>
          <w:trHeight w:val="30" w:hRule="atLeast"/>
        </w:trPr>
        <w:tc>
          <w:tcPr>
            <w:tcW w:w="4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разрыхлитель</w:t>
            </w:r>
          </w:p>
        </w:tc>
      </w:tr>
      <w:tr>
        <w:trPr>
          <w:trHeight w:val="30" w:hRule="atLeast"/>
        </w:trPr>
        <w:tc>
          <w:tcPr>
            <w:tcW w:w="4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растворитель</w:t>
            </w:r>
          </w:p>
        </w:tc>
      </w:tr>
      <w:tr>
        <w:trPr>
          <w:trHeight w:val="30" w:hRule="atLeast"/>
        </w:trPr>
        <w:tc>
          <w:tcPr>
            <w:tcW w:w="4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регулятор рН</w:t>
            </w:r>
          </w:p>
        </w:tc>
      </w:tr>
      <w:tr>
        <w:trPr>
          <w:trHeight w:val="30" w:hRule="atLeast"/>
        </w:trPr>
        <w:tc>
          <w:tcPr>
            <w:tcW w:w="4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связывающее вещество</w:t>
            </w:r>
          </w:p>
        </w:tc>
      </w:tr>
      <w:tr>
        <w:trPr>
          <w:trHeight w:val="30" w:hRule="atLeast"/>
        </w:trPr>
        <w:tc>
          <w:tcPr>
            <w:tcW w:w="4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скользящее вещество</w:t>
            </w:r>
          </w:p>
        </w:tc>
      </w:tr>
      <w:tr>
        <w:trPr>
          <w:trHeight w:val="30" w:hRule="atLeast"/>
        </w:trPr>
        <w:tc>
          <w:tcPr>
            <w:tcW w:w="4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солюбилизатор (сорастворитель)</w:t>
            </w:r>
          </w:p>
        </w:tc>
      </w:tr>
      <w:tr>
        <w:trPr>
          <w:trHeight w:val="30" w:hRule="atLeast"/>
        </w:trPr>
        <w:tc>
          <w:tcPr>
            <w:tcW w:w="4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стабилизатор</w:t>
            </w:r>
          </w:p>
        </w:tc>
      </w:tr>
      <w:tr>
        <w:trPr>
          <w:trHeight w:val="30" w:hRule="atLeast"/>
        </w:trPr>
        <w:tc>
          <w:tcPr>
            <w:tcW w:w="4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суспенгатор</w:t>
            </w:r>
          </w:p>
        </w:tc>
      </w:tr>
      <w:tr>
        <w:trPr>
          <w:trHeight w:val="30" w:hRule="atLeast"/>
        </w:trPr>
        <w:tc>
          <w:tcPr>
            <w:tcW w:w="4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увлажнитель</w:t>
            </w:r>
          </w:p>
        </w:tc>
      </w:tr>
      <w:tr>
        <w:trPr>
          <w:trHeight w:val="30" w:hRule="atLeast"/>
        </w:trPr>
        <w:tc>
          <w:tcPr>
            <w:tcW w:w="4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экстрагент</w:t>
            </w:r>
          </w:p>
        </w:tc>
      </w:tr>
      <w:tr>
        <w:trPr>
          <w:trHeight w:val="30" w:hRule="atLeast"/>
        </w:trPr>
        <w:tc>
          <w:tcPr>
            <w:tcW w:w="4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эмульгатор</w:t>
            </w:r>
          </w:p>
        </w:tc>
      </w:tr>
      <w:tr>
        <w:trPr>
          <w:trHeight w:val="30" w:hRule="atLeast"/>
        </w:trPr>
        <w:tc>
          <w:tcPr>
            <w:tcW w:w="4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другое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 Паспорт справочника  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1"/>
        <w:gridCol w:w="2669"/>
        <w:gridCol w:w="8560"/>
      </w:tblGrid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8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8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8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справочник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8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 функциональных назначений вспомогательных веществ, используемых при производстве лекарственных средств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Аббревиатура</w:t>
            </w:r>
          </w:p>
        </w:tc>
        <w:tc>
          <w:tcPr>
            <w:tcW w:w="8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СФНВВ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</w:t>
            </w:r>
          </w:p>
        </w:tc>
        <w:tc>
          <w:tcPr>
            <w:tcW w:w="8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 020-2019 (ред. 1)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акта о принятии (утверждении) справочника (классификатора)</w:t>
            </w:r>
          </w:p>
        </w:tc>
        <w:tc>
          <w:tcPr>
            <w:tcW w:w="8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Коллегии Евразийской экономической комиссии от 18 июня 2019 г. № 103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введения в действие (начала применения) справочника (классификатора)</w:t>
            </w:r>
          </w:p>
        </w:tc>
        <w:tc>
          <w:tcPr>
            <w:tcW w:w="8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даты вступления в силу Решения Коллегии Евразийской экономической комиссии от 18 июня 2019 г. № 103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акта о прекращении применения справочника (классификатора)</w:t>
            </w:r>
          </w:p>
        </w:tc>
        <w:tc>
          <w:tcPr>
            <w:tcW w:w="8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применения справочника (классификатора)</w:t>
            </w:r>
          </w:p>
        </w:tc>
        <w:tc>
          <w:tcPr>
            <w:tcW w:w="8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(операторы)</w:t>
            </w:r>
          </w:p>
        </w:tc>
        <w:tc>
          <w:tcPr>
            <w:tcW w:w="8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RU, Министерство здравоохранения Российской Федерации. Уполномоченная организация: федеральное государственное бюджетное учреждение "Научный центр экспертизы средств для медицинского применения" Министерства здравоохранения Российской Федерации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</w:t>
            </w:r>
          </w:p>
        </w:tc>
        <w:tc>
          <w:tcPr>
            <w:tcW w:w="8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справочник предназначен для систематизации сведений о функциональных назначениях вспомогательных веществ, включенных в состав лекарственных средств 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Аннотация (область применения)</w:t>
            </w:r>
          </w:p>
        </w:tc>
        <w:tc>
          <w:tcPr>
            <w:tcW w:w="8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используется при формировании представляемых субъектами обращения лекарственных средств в государственные органы государств – членов Евразийского экономического союза документов, в том числе в электронном виде, а также для обеспечения информационного взаимодействия при реализации общих процессов в рамках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Ключевые слова</w:t>
            </w:r>
          </w:p>
        </w:tc>
        <w:tc>
          <w:tcPr>
            <w:tcW w:w="8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функциональное назначение, вспомогательное вещество, лекарственное средство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Сфера, в которой реализуются полномочия органов Евразийского экономического союза</w:t>
            </w:r>
          </w:p>
        </w:tc>
        <w:tc>
          <w:tcPr>
            <w:tcW w:w="8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регулирование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международной (межгосударственной, региональной) классификации</w:t>
            </w:r>
          </w:p>
        </w:tc>
        <w:tc>
          <w:tcPr>
            <w:tcW w:w="8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при разработке справочника международные (межгосударственные, региональные) справочники и (или) стандарты не применялись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государственных справочников (классификаторов)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 – членов Евразийского экономического союза</w:t>
            </w:r>
          </w:p>
        </w:tc>
        <w:tc>
          <w:tcPr>
            <w:tcW w:w="8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справочник не имеет аналогов в государствах – членах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систематизации (классификации)</w:t>
            </w:r>
          </w:p>
        </w:tc>
        <w:tc>
          <w:tcPr>
            <w:tcW w:w="8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порядковый метод систематизации по хронологическому принципу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ведения</w:t>
            </w:r>
          </w:p>
        </w:tc>
        <w:tc>
          <w:tcPr>
            <w:tcW w:w="8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централизованная методика ведения.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Добавление, изменение или исключение значений справочника выполняется оператором в соответствии с актом Евразийской экономической комиссии. В случае исключения значения запись справочника отмечается как недействующая с даты исключения с указанием сведений об акте Евразийской экономической комиссии, регламентирующем окончание действия записи справочника.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 функциональных назначений вспомогательных веществ, используемых при производстве лекарственных средств, являются уникальными, повторное использование кодов, в том числе недействующих, не допускается</w:t>
            </w:r>
          </w:p>
          <w:bookmarkEnd w:id="10"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Структура</w:t>
            </w:r>
          </w:p>
        </w:tc>
        <w:tc>
          <w:tcPr>
            <w:tcW w:w="8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структуре справочника (состав полей справочника, области их значений и правила формирования) приведена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разделе III настоящего справочника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конфиденциальности данных</w:t>
            </w:r>
          </w:p>
        </w:tc>
        <w:tc>
          <w:tcPr>
            <w:tcW w:w="8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из справочника относятся к информации открытого доступа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Установленная периодичность пересмотра</w:t>
            </w:r>
          </w:p>
        </w:tc>
        <w:tc>
          <w:tcPr>
            <w:tcW w:w="8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установлена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</w:t>
            </w:r>
          </w:p>
        </w:tc>
        <w:tc>
          <w:tcPr>
            <w:tcW w:w="8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Ссылка на детализированные сведения из справочника (классификатора)</w:t>
            </w:r>
          </w:p>
        </w:tc>
        <w:tc>
          <w:tcPr>
            <w:tcW w:w="8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детализированные сведения из справочника приведены в разделе I настоящего справочника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представления сведений из справочника (классификатора)</w:t>
            </w:r>
          </w:p>
        </w:tc>
        <w:tc>
          <w:tcPr>
            <w:tcW w:w="8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опубликование на информационном портале Евразийского экономического союза</w:t>
            </w:r>
          </w:p>
        </w:tc>
      </w:tr>
    </w:tbl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 Описание структуры справочника  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Настоящий раздел определяет структуру и реквизитный состав справочника, в том числе области значений реквизитов и правила их формирования.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Структура и реквизитный состав справочника приведены в таблице, в которой формируются следующие поля (графы):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"область значения реквизита" – текст, поясняющий смысл (семантику) элемента;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формирования значения реквизита" – текст, уточняющий назначение элемента и определяющий правила его формирования (заполнения), или словесное описание возможных значений элемента;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"мн." – множественность реквизита (обязательность (опциональность) и количество возможных повторений реквизита).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Для указания множественности реквизитов передаваемых данных используются следующие обозначения: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1 – реквизит обязателен, повторения не допускаются; 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n – реквизит обязателен, должен повторяться n раз (n &gt; 1);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1..* – реквизит обязателен, может повторяться без ограничений;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n..* – реквизит обязателен, должен повторяться не менее n раз (n &gt; 1);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n..m – реквизит обязателен, должен повторяться не менее n раз и не более m раз (n &gt; 1, m &gt; n);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0..1 – реквизит опционален, повторения не допускаются;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0..* – реквизит опционален, может повторяться без ограничений;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0..m – реквизит опционален, может повторяться не более m раз (m &gt; 1).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Таблица </w:t>
            </w:r>
          </w:p>
        </w:tc>
      </w:tr>
    </w:tbl>
    <w:bookmarkStart w:name="z3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Структура и реквизитный состав справочника 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"/>
        <w:gridCol w:w="96"/>
        <w:gridCol w:w="227"/>
        <w:gridCol w:w="2482"/>
        <w:gridCol w:w="6815"/>
        <w:gridCol w:w="1658"/>
        <w:gridCol w:w="9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реквизита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значения реквизита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формирования значения реквизита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1. Сведения о функциональном назначении вспомогательного вещества в составе лекарственного средства 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правилами формирования вложенных реквизитов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1.1. Код функционального назначения вспомогательного вещества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\d{3}</w:t>
            </w:r>
          </w:p>
          <w:bookmarkEnd w:id="27"/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формируется с использованием порядкового метода кодирования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1.2. Наименование функционального назначения вспомогательного вещества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 Мин. длина: 1. Макс. длина: 500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формируется в виде словосочетания на русском языке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1.3. Сведения о записи справочника (классификатора)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правилами формирования вложенных реквизитов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1.3.1. Дата начала действия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8601-2001 в формате YYYY-MM-DD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дате начала действия, указанной в акте органа Евразийского экономического союза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1.3.2. Сведения об акте, регламентирующем начало действия записи справочника (классификатора)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правилами формирования вложенных реквизитов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*.1. Вид акта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\d{5}</w:t>
            </w:r>
          </w:p>
          <w:bookmarkEnd w:id="28"/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акта в соответствии с классификатором видов нормативных правовых актов международного права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*.2. Номер акта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  <w:bookmarkEnd w:id="29"/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номеру акта органа Евразийского экономического союза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*.3. Дата акта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8601-2001 в формате YYYY-MM-DD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дате принятия акта органа Евразийского экономического союза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1.3.3. Дата окончания действия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8601-2001 в формате YYYY-MM-DD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дате окончания действия, указанной в акте органа Евразийского экономического союза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1.3.4. Сведения об акте, регламентирующем окончание действия записи справочника (классификатора)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правилами формирования вложенных реквизитов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*.1. Вид акта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\d{5}</w:t>
            </w:r>
          </w:p>
          <w:bookmarkEnd w:id="30"/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акта в соответствии с классификатором видов нормативных правовых актов международного права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*.2. Номер акта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  <w:bookmarkEnd w:id="31"/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номеру акта органа Евразийского экономического союза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*.3. Дата акта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даты в соответствии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ГОСТ ИСО 8601-2001 в формате YYYY-MM-DD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дате принятия акта органа Евразийского экономического союза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