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b9a6" w14:textId="d19b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2.1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разделе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слово "1,1-дифторхлор, 2-дифтор, 3-дихлорпропан" заменить словом "1,1-дифторхлор, 2-дифтор, 3-хлорфторпропан".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