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62d" w14:textId="3d5e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областей медицинского применения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классификатор областей медицинского применения медицинских изделий (далее – классификатор).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медицинских изделий.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2019 г. № 62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>областей медицинского применения медицинских изделий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6"/>
        <w:gridCol w:w="3664"/>
      </w:tblGrid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медицинского применения медицинских изделий</w:t>
            </w:r>
          </w:p>
          <w:bookmarkEnd w:id="9"/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0200500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0201100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0201900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болезни 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0202800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 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0202900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лечебная физкультура 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массаж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0203500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0203700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0203800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0203900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0204100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0204800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0204900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0205100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терапия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0205500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0205800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0206100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0206300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0206500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0206708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(комбустиология)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0206713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хирургия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0206800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0206900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0300200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0300400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0300500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0300600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0300700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 </w:t>
            </w:r>
          </w:p>
        </w:tc>
      </w:tr>
      <w:tr>
        <w:trPr>
          <w:trHeight w:val="30" w:hRule="atLeast"/>
        </w:trPr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9999999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738"/>
        <w:gridCol w:w="9865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областей медицинского применения медицинских изделий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КОМПМИ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048-2019 (ред. 1)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16 апреля 2019 г. № 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г. № 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Министерство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представления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областях медицинского применения медицинского изделия при составлении документов регистрационного досье медицинского изделия и обеспечении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 электронном виде), представляемых участниками обращения медицинских изделий в государственные органы государств – членов Евразийского экономического союза,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медицинского применения медицинских изделий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записей классификатора являются уникальными, повторное использование кодов записей классификатора, в том числе недействующих,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  <w:bookmarkEnd w:id="12"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(состав полей классификатора, области их значений и правила формирования) приведена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классификатора приведены в таблице, в которой формируются следующие поля (графы):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"/>
        <w:gridCol w:w="94"/>
        <w:gridCol w:w="211"/>
        <w:gridCol w:w="2575"/>
        <w:gridCol w:w="6784"/>
        <w:gridCol w:w="1631"/>
        <w:gridCol w:w="9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области медицинского применения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области медицинского применения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  <w:bookmarkEnd w:id="3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серийно-порядкового метода кодирования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области медицинского применения медицинских изделий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