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8d39" w14:textId="46c8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2019 года № 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2019 г. № 44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экономической комиссии   </w:t>
      </w:r>
    </w:p>
    <w:bookmarkEnd w:id="3"/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25.02.2025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01.08.2025).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18.02.2025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01.08.2025).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25.02.2025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01.08.2025).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18.02.2025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01.08.2025).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25.02.2025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01.08.2025).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форме реестра уполномоченных экономических операторов государства – члена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2017 г. № 186: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"Сведения о сооружениях, помещениях (частях помещений) и (или) открытых площадках (частей открытых площадок) уполномоченного экономического оператора, предназначенных для использования или используемых для временного хранения товаров (далее – места хранения)" дополнить знаком сноски 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сноской 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Может не заполнятся в случае включения юридического лица в реестр с выдачей свидетельства первого типа.".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17 июля 2018 г. № 111 "Об утверждении Правил реализации общего процесса "Формирование, ведение и использование общего реестра уполномоченных экономических операторов", в таблице: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3.2 в графе "Мн." обозначение "1" заменить обозначением "0..1";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4 в графе "Мн." обозначение "1..*" заменить обозначением "0..*".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