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6640" w14:textId="76c6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Порядок рассмотрения заявлений (материалов) о нарушении общих правил конкуренции на трансграничных рынках</w:t>
      </w:r>
    </w:p>
    <w:p>
      <w:pPr>
        <w:spacing w:after="0"/>
        <w:ind w:left="0"/>
        <w:jc w:val="both"/>
      </w:pPr>
      <w:r>
        <w:rPr>
          <w:rFonts w:ascii="Times New Roman"/>
          <w:b w:val="false"/>
          <w:i w:val="false"/>
          <w:color w:val="000000"/>
          <w:sz w:val="28"/>
        </w:rPr>
        <w:t>Решение Совета Евразийской экономической комиссии от 18 апреля 2018 года № 39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и </w:t>
      </w:r>
      <w:r>
        <w:rPr>
          <w:rFonts w:ascii="Times New Roman"/>
          <w:b w:val="false"/>
          <w:i w:val="false"/>
          <w:color w:val="000000"/>
          <w:sz w:val="28"/>
        </w:rPr>
        <w:t>пунктом 68</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Порядок</w:t>
      </w:r>
      <w:r>
        <w:rPr>
          <w:rFonts w:ascii="Times New Roman"/>
          <w:b w:val="false"/>
          <w:i w:val="false"/>
          <w:color w:val="000000"/>
          <w:sz w:val="28"/>
        </w:rPr>
        <w:t xml:space="preserve"> рассмотрения заявлений (материалов) о нарушении общих правил конкуренции на трансграничных рынках, утвержденный Решением Совета Евразийской экономической комиссии от 23 ноября 2012 г. № 97,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изменений, предусмотренных приложением к настоящему Решению, действуют до даты вступления в силу Протокола о внесении изменений в Договор о Евразийском экономическом союзе от 29 мая 2014 года, предусматривающих введение в действие предостережения и предупреждения.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Армения</w:t>
            </w:r>
          </w:p>
          <w:bookmarkEnd w:id="4"/>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br/>
            </w: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r>
              <w:br/>
            </w: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r>
              <w:br/>
            </w: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w:t>
            </w:r>
            <w:r>
              <w:rPr>
                <w:rFonts w:ascii="Times New Roman"/>
                <w:b/>
                <w:i w:val="false"/>
                <w:color w:val="000000"/>
                <w:sz w:val="20"/>
              </w:rPr>
              <w:t>В. Габриелян</w:t>
            </w:r>
          </w:p>
          <w:bookmarkEnd w:id="5"/>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Муканбетов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18 апреля 2018 г. № 39 </w:t>
            </w:r>
          </w:p>
        </w:tc>
      </w:tr>
    </w:tbl>
    <w:bookmarkStart w:name="z12" w:id="6"/>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Порядок рассмотрения заявлений (материалов) о нарушении общих правил конкуренции на трансграничных рынках </w:t>
      </w:r>
    </w:p>
    <w:bookmarkEnd w:id="6"/>
    <w:bookmarkStart w:name="z13" w:id="7"/>
    <w:p>
      <w:pPr>
        <w:spacing w:after="0"/>
        <w:ind w:left="0"/>
        <w:jc w:val="both"/>
      </w:pPr>
      <w:r>
        <w:rPr>
          <w:rFonts w:ascii="Times New Roman"/>
          <w:b w:val="false"/>
          <w:i w:val="false"/>
          <w:color w:val="000000"/>
          <w:sz w:val="28"/>
        </w:rPr>
        <w:t xml:space="preserve">
      1. Подпункты 2 – 4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 </w:t>
      </w:r>
    </w:p>
    <w:bookmarkEnd w:id="7"/>
    <w:bookmarkStart w:name="z14" w:id="8"/>
    <w:p>
      <w:pPr>
        <w:spacing w:after="0"/>
        <w:ind w:left="0"/>
        <w:jc w:val="both"/>
      </w:pPr>
      <w:r>
        <w:rPr>
          <w:rFonts w:ascii="Times New Roman"/>
          <w:b w:val="false"/>
          <w:i w:val="false"/>
          <w:color w:val="000000"/>
          <w:sz w:val="28"/>
        </w:rPr>
        <w:t xml:space="preserve">
      "2) правовые основания направления материалов; </w:t>
      </w:r>
    </w:p>
    <w:bookmarkEnd w:id="8"/>
    <w:bookmarkStart w:name="z15" w:id="9"/>
    <w:p>
      <w:pPr>
        <w:spacing w:after="0"/>
        <w:ind w:left="0"/>
        <w:jc w:val="both"/>
      </w:pPr>
      <w:r>
        <w:rPr>
          <w:rFonts w:ascii="Times New Roman"/>
          <w:b w:val="false"/>
          <w:i w:val="false"/>
          <w:color w:val="000000"/>
          <w:sz w:val="28"/>
        </w:rPr>
        <w:t xml:space="preserve">
      3) наименование хозяйствующего субъекта (субъект а рынка), в действиях (бездействии) которого усматриваются возможные признаки нарушения общих правил конкуренции на трансграничных рынках; </w:t>
      </w:r>
    </w:p>
    <w:bookmarkEnd w:id="9"/>
    <w:bookmarkStart w:name="z16" w:id="10"/>
    <w:p>
      <w:pPr>
        <w:spacing w:after="0"/>
        <w:ind w:left="0"/>
        <w:jc w:val="both"/>
      </w:pPr>
      <w:r>
        <w:rPr>
          <w:rFonts w:ascii="Times New Roman"/>
          <w:b w:val="false"/>
          <w:i w:val="false"/>
          <w:color w:val="000000"/>
          <w:sz w:val="28"/>
        </w:rPr>
        <w:t>
      4) описание действий (бездействия), в которых усматриваются возможные признаки нарушения общих правил конкуренции на трансграничных рынках, включая указание территории соответствующего трансграничного рынка;".</w:t>
      </w:r>
    </w:p>
    <w:bookmarkEnd w:id="10"/>
    <w:bookmarkStart w:name="z17" w:id="11"/>
    <w:p>
      <w:pPr>
        <w:spacing w:after="0"/>
        <w:ind w:left="0"/>
        <w:jc w:val="both"/>
      </w:pPr>
      <w:r>
        <w:rPr>
          <w:rFonts w:ascii="Times New Roman"/>
          <w:b w:val="false"/>
          <w:i w:val="false"/>
          <w:color w:val="000000"/>
          <w:sz w:val="28"/>
        </w:rPr>
        <w:t xml:space="preserve">
      2. В абзаце третьем </w:t>
      </w:r>
      <w:r>
        <w:rPr>
          <w:rFonts w:ascii="Times New Roman"/>
          <w:b w:val="false"/>
          <w:i w:val="false"/>
          <w:color w:val="000000"/>
          <w:sz w:val="28"/>
        </w:rPr>
        <w:t>пункта 13</w:t>
      </w:r>
      <w:r>
        <w:rPr>
          <w:rFonts w:ascii="Times New Roman"/>
          <w:b w:val="false"/>
          <w:i w:val="false"/>
          <w:color w:val="000000"/>
          <w:sz w:val="28"/>
        </w:rPr>
        <w:t xml:space="preserve"> цифры "10" заменить цифрами "15".</w:t>
      </w:r>
    </w:p>
    <w:bookmarkEnd w:id="11"/>
    <w:bookmarkStart w:name="z18" w:id="12"/>
    <w:p>
      <w:pPr>
        <w:spacing w:after="0"/>
        <w:ind w:left="0"/>
        <w:jc w:val="both"/>
      </w:pPr>
      <w:r>
        <w:rPr>
          <w:rFonts w:ascii="Times New Roman"/>
          <w:b w:val="false"/>
          <w:i w:val="false"/>
          <w:color w:val="000000"/>
          <w:sz w:val="28"/>
        </w:rPr>
        <w:t>
      3. Дополнить пунктами 13</w:t>
      </w:r>
      <w:r>
        <w:rPr>
          <w:rFonts w:ascii="Times New Roman"/>
          <w:b w:val="false"/>
          <w:i w:val="false"/>
          <w:color w:val="000000"/>
          <w:vertAlign w:val="superscript"/>
        </w:rPr>
        <w:t xml:space="preserve">1 </w:t>
      </w:r>
      <w:r>
        <w:rPr>
          <w:rFonts w:ascii="Times New Roman"/>
          <w:b w:val="false"/>
          <w:i w:val="false"/>
          <w:color w:val="000000"/>
          <w:sz w:val="28"/>
        </w:rPr>
        <w:t>– 13</w:t>
      </w:r>
      <w:r>
        <w:rPr>
          <w:rFonts w:ascii="Times New Roman"/>
          <w:b w:val="false"/>
          <w:i w:val="false"/>
          <w:color w:val="000000"/>
          <w:vertAlign w:val="superscript"/>
        </w:rPr>
        <w:t>11</w:t>
      </w:r>
      <w:r>
        <w:rPr>
          <w:rFonts w:ascii="Times New Roman"/>
          <w:b w:val="false"/>
          <w:i w:val="false"/>
          <w:color w:val="000000"/>
          <w:sz w:val="28"/>
        </w:rPr>
        <w:t>следующего содержания:</w:t>
      </w:r>
    </w:p>
    <w:bookmarkEnd w:id="12"/>
    <w:bookmarkStart w:name="z19" w:id="13"/>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В случае выявления возможных признаков нарушения общих правил конкуренции на трансграничных рынках, уполномоченное структурное подразделение Комиссии в срок, не превышающий 10 рабочих дней со дня регистрации заявления (материалов) в Комиссии, разрабатывает проект предложения о совершении действий, направленных на устранение таких признаков и обеспечение конкуренции на трансграничных рынках (далее – предложение), и направляет его на согласование в уполномоченные органы и заявителю (при наличии), а также в порядке информирования лицу, в действиях (бездействии) которого усматриваются возможные признаки нарушения общих правил конкуренции на трансграничных рынках, и органам государственной власти государств-членов, уполномоченным на взаимодействие с Комиссией.</w:t>
      </w:r>
    </w:p>
    <w:bookmarkEnd w:id="13"/>
    <w:bookmarkStart w:name="z20" w:id="14"/>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2</w:t>
      </w:r>
      <w:r>
        <w:rPr>
          <w:rFonts w:ascii="Times New Roman"/>
          <w:b w:val="false"/>
          <w:i w:val="false"/>
          <w:color w:val="000000"/>
          <w:sz w:val="28"/>
        </w:rPr>
        <w:t xml:space="preserve">. Предложение не разрабатывается в одном из следующих случаев: </w:t>
      </w:r>
    </w:p>
    <w:bookmarkEnd w:id="14"/>
    <w:bookmarkStart w:name="z21" w:id="15"/>
    <w:p>
      <w:pPr>
        <w:spacing w:after="0"/>
        <w:ind w:left="0"/>
        <w:jc w:val="both"/>
      </w:pPr>
      <w:r>
        <w:rPr>
          <w:rFonts w:ascii="Times New Roman"/>
          <w:b w:val="false"/>
          <w:i w:val="false"/>
          <w:color w:val="000000"/>
          <w:sz w:val="28"/>
        </w:rPr>
        <w:t xml:space="preserve">
      1) выявление признаков соглашений между хозяйствующими субъектами (субъектами рынка) государств-членов, запрещенных в соответствии со статьей 76 Договора; </w:t>
      </w:r>
    </w:p>
    <w:bookmarkEnd w:id="15"/>
    <w:bookmarkStart w:name="z22" w:id="16"/>
    <w:p>
      <w:pPr>
        <w:spacing w:after="0"/>
        <w:ind w:left="0"/>
        <w:jc w:val="both"/>
      </w:pPr>
      <w:r>
        <w:rPr>
          <w:rFonts w:ascii="Times New Roman"/>
          <w:b w:val="false"/>
          <w:i w:val="false"/>
          <w:color w:val="000000"/>
          <w:sz w:val="28"/>
        </w:rPr>
        <w:t xml:space="preserve">
      2) выявление признаков злоупотребления доминирующим положением хозяйствующего субъекта (субъекта рынка) в части установления, поддержания монопольно высокой или монопольно низкой цены товара; </w:t>
      </w:r>
    </w:p>
    <w:bookmarkEnd w:id="16"/>
    <w:bookmarkStart w:name="z23" w:id="17"/>
    <w:p>
      <w:pPr>
        <w:spacing w:after="0"/>
        <w:ind w:left="0"/>
        <w:jc w:val="both"/>
      </w:pPr>
      <w:r>
        <w:rPr>
          <w:rFonts w:ascii="Times New Roman"/>
          <w:b w:val="false"/>
          <w:i w:val="false"/>
          <w:color w:val="000000"/>
          <w:sz w:val="28"/>
        </w:rPr>
        <w:t>
      3) выявление в действиях (бездействии) хозяйствующего субъекта (субъекта рынка) признаков нарушения общих правил конкуренции на трансграничных рынках, по которым в течение предшествующих 24 месяцев были выявлены случаи, предусмотренные подпунктом 1 или 2 настоящего пункта, либо было принято решение по итогам рассмотрения дела о нарушении общих правил конкуренции на трансграничных рынках.</w:t>
      </w:r>
    </w:p>
    <w:bookmarkEnd w:id="17"/>
    <w:bookmarkStart w:name="z24" w:id="18"/>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3</w:t>
      </w:r>
      <w:r>
        <w:rPr>
          <w:rFonts w:ascii="Times New Roman"/>
          <w:b w:val="false"/>
          <w:i w:val="false"/>
          <w:color w:val="000000"/>
          <w:sz w:val="28"/>
        </w:rPr>
        <w:t>. С даты направления предложения уполномоченным органам и заявителю (при наличии) срок рассмотрения заявления (материалов) приостанавливается, о чем член Коллегии Комиссии, курирующий вопросы конкуренции и антимонопольного регулирования, выносит соответствующее определение.</w:t>
      </w:r>
    </w:p>
    <w:bookmarkEnd w:id="18"/>
    <w:bookmarkStart w:name="z25" w:id="19"/>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4</w:t>
      </w:r>
      <w:r>
        <w:rPr>
          <w:rFonts w:ascii="Times New Roman"/>
          <w:b w:val="false"/>
          <w:i w:val="false"/>
          <w:color w:val="000000"/>
          <w:sz w:val="28"/>
        </w:rPr>
        <w:t xml:space="preserve">. Уполномоченные органы представляют в Комиссию в течение 10 рабочих дней с даты получения предложения информацию о согласии или несогласии с предложением (с указанием причин несогласия, предложений и замечаний). </w:t>
      </w:r>
    </w:p>
    <w:bookmarkEnd w:id="19"/>
    <w:bookmarkStart w:name="z26" w:id="20"/>
    <w:p>
      <w:pPr>
        <w:spacing w:after="0"/>
        <w:ind w:left="0"/>
        <w:jc w:val="both"/>
      </w:pPr>
      <w:r>
        <w:rPr>
          <w:rFonts w:ascii="Times New Roman"/>
          <w:b w:val="false"/>
          <w:i w:val="false"/>
          <w:color w:val="000000"/>
          <w:sz w:val="28"/>
        </w:rPr>
        <w:t>
      Заявитель вправе представить в Комиссию информацию о согласии или несогласии с предложением (с указанием причин несогласия) в течение 10 рабочих дней с даты его получения.</w:t>
      </w:r>
    </w:p>
    <w:bookmarkEnd w:id="20"/>
    <w:bookmarkStart w:name="z27" w:id="21"/>
    <w:p>
      <w:pPr>
        <w:spacing w:after="0"/>
        <w:ind w:left="0"/>
        <w:jc w:val="both"/>
      </w:pPr>
      <w:r>
        <w:rPr>
          <w:rFonts w:ascii="Times New Roman"/>
          <w:b w:val="false"/>
          <w:i w:val="false"/>
          <w:color w:val="000000"/>
          <w:sz w:val="28"/>
        </w:rPr>
        <w:t>
      Лицо, в действиях (бездействии) которого усматриваются возможные признаки нарушения общих правил конкуренции на трансграничных рынках, в течение 10 рабочих дней с даты получения предложения информирует Комиссию о согласии либо о несогласии с предложением и необходимости его изменения (с обоснованием необходимости изменения перечня действий, сроков исполнения). В случае несогласия указанного лица уполномоченное структурное подразделение Комиссии проводит совещание с уполномоченными органами, заявителем и данным лицом в порядке, предусмотренном пунктами 13</w:t>
      </w:r>
      <w:r>
        <w:rPr>
          <w:rFonts w:ascii="Times New Roman"/>
          <w:b w:val="false"/>
          <w:i w:val="false"/>
          <w:color w:val="000000"/>
          <w:vertAlign w:val="superscript"/>
        </w:rPr>
        <w:t>6</w:t>
      </w:r>
      <w:r>
        <w:rPr>
          <w:rFonts w:ascii="Times New Roman"/>
          <w:b w:val="false"/>
          <w:i w:val="false"/>
          <w:color w:val="000000"/>
          <w:sz w:val="28"/>
        </w:rPr>
        <w:t xml:space="preserve"> – 13</w:t>
      </w:r>
      <w:r>
        <w:rPr>
          <w:rFonts w:ascii="Times New Roman"/>
          <w:b w:val="false"/>
          <w:i w:val="false"/>
          <w:color w:val="000000"/>
          <w:vertAlign w:val="superscript"/>
        </w:rPr>
        <w:t>9</w:t>
      </w:r>
      <w:r>
        <w:rPr>
          <w:rFonts w:ascii="Times New Roman"/>
          <w:b w:val="false"/>
          <w:i w:val="false"/>
          <w:color w:val="000000"/>
          <w:sz w:val="28"/>
        </w:rPr>
        <w:t xml:space="preserve"> настоящего Порядка.</w:t>
      </w:r>
    </w:p>
    <w:bookmarkEnd w:id="21"/>
    <w:bookmarkStart w:name="z28" w:id="22"/>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5</w:t>
      </w:r>
      <w:r>
        <w:rPr>
          <w:rFonts w:ascii="Times New Roman"/>
          <w:b w:val="false"/>
          <w:i w:val="false"/>
          <w:color w:val="000000"/>
          <w:sz w:val="28"/>
        </w:rPr>
        <w:t>. При согласовании предложения уполномоченное структурное подразделение Комиссии вправе запрашивать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 уполномоченных органов, заявителя (при наличии) и лица, в действиях (бездействии) которого усматриваются возможные признаки нарушения общих правил конкуренции на трансграничных рынках, информацию (в том числе конфиденциальную), необходимую для доработки предложения.</w:t>
      </w:r>
    </w:p>
    <w:bookmarkEnd w:id="22"/>
    <w:bookmarkStart w:name="z29" w:id="23"/>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6</w:t>
      </w:r>
      <w:r>
        <w:rPr>
          <w:rFonts w:ascii="Times New Roman"/>
          <w:b w:val="false"/>
          <w:i w:val="false"/>
          <w:color w:val="000000"/>
          <w:sz w:val="28"/>
        </w:rPr>
        <w:t xml:space="preserve">. В случае наличия согласия уполномоченных органов всех государств-членов и заявителя (при наличии) предложение считается согласованным. </w:t>
      </w:r>
    </w:p>
    <w:bookmarkEnd w:id="23"/>
    <w:bookmarkStart w:name="z30" w:id="24"/>
    <w:p>
      <w:pPr>
        <w:spacing w:after="0"/>
        <w:ind w:left="0"/>
        <w:jc w:val="both"/>
      </w:pPr>
      <w:r>
        <w:rPr>
          <w:rFonts w:ascii="Times New Roman"/>
          <w:b w:val="false"/>
          <w:i w:val="false"/>
          <w:color w:val="000000"/>
          <w:sz w:val="28"/>
        </w:rPr>
        <w:t>
      В случае несогласия уполномоченных органов и (или) заявителя с предложением, в том числе в случае непоступления согласия заявителя в срок, установленный пунктом 13</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уполномоченное структурное подразделение Комиссии в течение 10 рабочих дней с даты окончания сроков представления ответа последним из получивших предложение адресатов, предусмотренных пунктом 13</w:t>
      </w:r>
      <w:r>
        <w:rPr>
          <w:rFonts w:ascii="Times New Roman"/>
          <w:b w:val="false"/>
          <w:i w:val="false"/>
          <w:color w:val="000000"/>
          <w:vertAlign w:val="superscript"/>
        </w:rPr>
        <w:t xml:space="preserve">4 </w:t>
      </w:r>
      <w:r>
        <w:rPr>
          <w:rFonts w:ascii="Times New Roman"/>
          <w:b w:val="false"/>
          <w:i w:val="false"/>
          <w:color w:val="000000"/>
          <w:sz w:val="28"/>
        </w:rPr>
        <w:t>настоящего Порядка, проводит совещание с участием представителей уполномоченных органов, заявителя (при наличии), лица, в действиях (бездействии) которого усматриваются возможные признаки нарушения общих правил конкуренции на трансграничных рынках, иных лиц (при необходимости).</w:t>
      </w:r>
    </w:p>
    <w:bookmarkEnd w:id="24"/>
    <w:bookmarkStart w:name="z31" w:id="25"/>
    <w:p>
      <w:pPr>
        <w:spacing w:after="0"/>
        <w:ind w:left="0"/>
        <w:jc w:val="both"/>
      </w:pPr>
      <w:r>
        <w:rPr>
          <w:rFonts w:ascii="Times New Roman"/>
          <w:b w:val="false"/>
          <w:i w:val="false"/>
          <w:color w:val="000000"/>
          <w:sz w:val="28"/>
        </w:rPr>
        <w:t>
      Совещание может проводиться с использованием видео-конференц-связи.</w:t>
      </w:r>
    </w:p>
    <w:bookmarkEnd w:id="25"/>
    <w:bookmarkStart w:name="z32" w:id="26"/>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7</w:t>
      </w:r>
      <w:r>
        <w:rPr>
          <w:rFonts w:ascii="Times New Roman"/>
          <w:b w:val="false"/>
          <w:i w:val="false"/>
          <w:color w:val="000000"/>
          <w:sz w:val="28"/>
        </w:rPr>
        <w:t>. При проведении совещания не допускается использование конфиденциальной информации, за исключением случая наличия письменного согласия лица, предоставившего конфиденциальную информацию, о допуске третьих лиц к такой информации и ее использовании при проведении совещания.</w:t>
      </w:r>
    </w:p>
    <w:bookmarkEnd w:id="26"/>
    <w:bookmarkStart w:name="z33" w:id="27"/>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8</w:t>
      </w:r>
      <w:r>
        <w:rPr>
          <w:rFonts w:ascii="Times New Roman"/>
          <w:b w:val="false"/>
          <w:i w:val="false"/>
          <w:color w:val="000000"/>
          <w:sz w:val="28"/>
        </w:rPr>
        <w:t>. При проведении совещания сотрудником уполномоченного структурного подразделения Комиссии ведется протокол, в котором в обязательном порядке отображаются позиции уполномоченных органов, уполномоченного структурного подразделения Комиссии, заявителя (при наличии), лица, в действиях (бездействии) которого усматриваются возможные признаки нарушения общих правил конкуренции на трансграничных рынках, иных лиц (в случае участия).</w:t>
      </w:r>
    </w:p>
    <w:bookmarkEnd w:id="27"/>
    <w:bookmarkStart w:name="z34" w:id="28"/>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9</w:t>
      </w:r>
      <w:r>
        <w:rPr>
          <w:rFonts w:ascii="Times New Roman"/>
          <w:b w:val="false"/>
          <w:i w:val="false"/>
          <w:color w:val="000000"/>
          <w:sz w:val="28"/>
        </w:rPr>
        <w:t>. В случае если по результатам совещания не будет достигнуто согласие уполномоченных органов, уполномоченного структурного подразделения Комиссии, заявителя (при наличии) с предложением, уполномоченное структурное подразделение Комиссии в течение 10 рабочих дней с даты проведения совещания дорабатывает предложение с учетом результатов совещания, зафиксированных в протоколе, и проводит повторно совещание.</w:t>
      </w:r>
    </w:p>
    <w:bookmarkEnd w:id="28"/>
    <w:bookmarkStart w:name="z35" w:id="29"/>
    <w:p>
      <w:pPr>
        <w:spacing w:after="0"/>
        <w:ind w:left="0"/>
        <w:jc w:val="both"/>
      </w:pPr>
      <w:r>
        <w:rPr>
          <w:rFonts w:ascii="Times New Roman"/>
          <w:b w:val="false"/>
          <w:i w:val="false"/>
          <w:color w:val="000000"/>
          <w:sz w:val="28"/>
        </w:rPr>
        <w:t>
      До проведения совещания уполномоченное структурное подразделение Комиссии подготавливает и направляет для информирования члену Коллегии Комиссии, курирующему вопросы конкуренции и антимонопольного регулирования, мотивированное заключение о доработанном предложении.</w:t>
      </w:r>
    </w:p>
    <w:bookmarkEnd w:id="29"/>
    <w:bookmarkStart w:name="z36" w:id="30"/>
    <w:p>
      <w:pPr>
        <w:spacing w:after="0"/>
        <w:ind w:left="0"/>
        <w:jc w:val="both"/>
      </w:pPr>
      <w:r>
        <w:rPr>
          <w:rFonts w:ascii="Times New Roman"/>
          <w:b w:val="false"/>
          <w:i w:val="false"/>
          <w:color w:val="000000"/>
          <w:sz w:val="28"/>
        </w:rPr>
        <w:t xml:space="preserve">
      Предложение считается согласованным, если по результатам проведенного повторно совещания оно согласовано большинством голосов уполномоченных органов государств-членов, уполномоченного структурного подразделения Комиссии, заявителем (при наличии) и лицом, в действиях (бездействии) которого усматриваются возможные признаки нарушения общих правил конкуренции на трансграничных рынках (дано письменное обязательство представить в письменной форме подтверждение реализовать меры, предусмотренные предложением, согласованным по итогам совещания). </w:t>
      </w:r>
    </w:p>
    <w:bookmarkEnd w:id="30"/>
    <w:bookmarkStart w:name="z37" w:id="31"/>
    <w:p>
      <w:pPr>
        <w:spacing w:after="0"/>
        <w:ind w:left="0"/>
        <w:jc w:val="both"/>
      </w:pPr>
      <w:r>
        <w:rPr>
          <w:rFonts w:ascii="Times New Roman"/>
          <w:b w:val="false"/>
          <w:i w:val="false"/>
          <w:color w:val="000000"/>
          <w:sz w:val="28"/>
        </w:rPr>
        <w:t>
      При этом голос уполномоченного структурного подразделения Комиссии является решающим.</w:t>
      </w:r>
    </w:p>
    <w:bookmarkEnd w:id="31"/>
    <w:bookmarkStart w:name="z38" w:id="32"/>
    <w:p>
      <w:pPr>
        <w:spacing w:after="0"/>
        <w:ind w:left="0"/>
        <w:jc w:val="both"/>
      </w:pPr>
      <w:r>
        <w:rPr>
          <w:rFonts w:ascii="Times New Roman"/>
          <w:b w:val="false"/>
          <w:i w:val="false"/>
          <w:color w:val="000000"/>
          <w:sz w:val="28"/>
        </w:rPr>
        <w:t xml:space="preserve">
      В случае если лицом, в действиях (бездействии) которого усматриваются возможные признаки нарушения общих правил конкуренции на трансграничных рынках, не представлено письменное согласие реализовать меры, предусмотренные предложением, согласованным по итогам совещания, член Коллегии Комиссии, курирующий вопросы конкуренции и антимонопольного регулирования, выносит определение о возобновлении рассмотрения заявления (материалов). </w:t>
      </w:r>
    </w:p>
    <w:bookmarkEnd w:id="32"/>
    <w:bookmarkStart w:name="z39" w:id="33"/>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10</w:t>
      </w:r>
      <w:r>
        <w:rPr>
          <w:rFonts w:ascii="Times New Roman"/>
          <w:b w:val="false"/>
          <w:i w:val="false"/>
          <w:color w:val="000000"/>
          <w:sz w:val="28"/>
        </w:rPr>
        <w:t>. Согласованное предложение направляется уполномоченным органам, заявителю (при наличии), лицу, в действиях (бездействии) которого усматриваются возможные признаки нарушения общих правил конкуренции на трансграничных рынках, и иным лицам (при необходимости) для рассмотрения.</w:t>
      </w:r>
    </w:p>
    <w:bookmarkEnd w:id="33"/>
    <w:bookmarkStart w:name="z40" w:id="34"/>
    <w:p>
      <w:pPr>
        <w:spacing w:after="0"/>
        <w:ind w:left="0"/>
        <w:jc w:val="both"/>
      </w:pPr>
      <w:r>
        <w:rPr>
          <w:rFonts w:ascii="Times New Roman"/>
          <w:b w:val="false"/>
          <w:i w:val="false"/>
          <w:color w:val="000000"/>
          <w:sz w:val="28"/>
        </w:rPr>
        <w:t>
      Лицо, в действиях (бездействии) которого усматриваются возможные признаки нарушения общих правил конкуренции на трансграничных рынках, в течение 10 рабочих дней со дня получения предложения представляет в Комиссию письменное подтверждение его согласия реализовать меры, предусмотренные предложением, в порядке и сроки, установленные в нем.</w:t>
      </w:r>
    </w:p>
    <w:bookmarkEnd w:id="34"/>
    <w:bookmarkStart w:name="z41" w:id="35"/>
    <w:p>
      <w:pPr>
        <w:spacing w:after="0"/>
        <w:ind w:left="0"/>
        <w:jc w:val="both"/>
      </w:pPr>
      <w:r>
        <w:rPr>
          <w:rFonts w:ascii="Times New Roman"/>
          <w:b w:val="false"/>
          <w:i w:val="false"/>
          <w:color w:val="000000"/>
          <w:sz w:val="28"/>
        </w:rPr>
        <w:t>
      После получения указанного письменного подтверждения уполномоченное структурное подразделение Комиссии информирует об этом заявителя (уполномоченный орган).</w:t>
      </w:r>
    </w:p>
    <w:bookmarkEnd w:id="35"/>
    <w:bookmarkStart w:name="z42" w:id="36"/>
    <w:p>
      <w:pPr>
        <w:spacing w:after="0"/>
        <w:ind w:left="0"/>
        <w:jc w:val="both"/>
      </w:pPr>
      <w:r>
        <w:rPr>
          <w:rFonts w:ascii="Times New Roman"/>
          <w:b w:val="false"/>
          <w:i w:val="false"/>
          <w:color w:val="000000"/>
          <w:sz w:val="28"/>
        </w:rPr>
        <w:t xml:space="preserve">
      Заявитель (уполномоченный орган) направляет в Комиссию письмо об отзыве ранее направленного заявления (материалов) в течение 10 рабочих дней со дня получения соответствующей информации от уполномоченного структурного подразделения Комиссии. </w:t>
      </w:r>
    </w:p>
    <w:bookmarkEnd w:id="36"/>
    <w:bookmarkStart w:name="z43" w:id="37"/>
    <w:p>
      <w:pPr>
        <w:spacing w:after="0"/>
        <w:ind w:left="0"/>
        <w:jc w:val="both"/>
      </w:pPr>
      <w:r>
        <w:rPr>
          <w:rFonts w:ascii="Times New Roman"/>
          <w:b w:val="false"/>
          <w:i w:val="false"/>
          <w:color w:val="000000"/>
          <w:sz w:val="28"/>
        </w:rPr>
        <w:t xml:space="preserve">
      В случае непоступления указанного письма, а равно непредставления его в установленный срок член Коллегии Комиссии, курирующий вопросы конкуренции и антимонопольного регулирования, выносит определение о возобновлении рассмотрения заявления (материалов). </w:t>
      </w:r>
    </w:p>
    <w:bookmarkEnd w:id="37"/>
    <w:bookmarkStart w:name="z44" w:id="38"/>
    <w:p>
      <w:pPr>
        <w:spacing w:after="0"/>
        <w:ind w:left="0"/>
        <w:jc w:val="both"/>
      </w:pPr>
      <w:r>
        <w:rPr>
          <w:rFonts w:ascii="Times New Roman"/>
          <w:b w:val="false"/>
          <w:i w:val="false"/>
          <w:color w:val="000000"/>
          <w:sz w:val="28"/>
        </w:rPr>
        <w:t>
      13</w:t>
      </w:r>
      <w:r>
        <w:rPr>
          <w:rFonts w:ascii="Times New Roman"/>
          <w:b w:val="false"/>
          <w:i w:val="false"/>
          <w:color w:val="000000"/>
          <w:vertAlign w:val="superscript"/>
        </w:rPr>
        <w:t>11</w:t>
      </w:r>
      <w:r>
        <w:rPr>
          <w:rFonts w:ascii="Times New Roman"/>
          <w:b w:val="false"/>
          <w:i w:val="false"/>
          <w:color w:val="000000"/>
          <w:sz w:val="28"/>
        </w:rPr>
        <w:t>. В случае реализации лицом, в действиях (бездействии) которого усматриваются возможные признаки нарушения общих правил конкуренции на трансграничных рынках, мер, предусмотренных предложением, в порядке и сроки, установленные в нем, член Коллегии Комиссии, курирующий вопросы конкуренции и антимонопольного регулирования, выносит определение о прекращении рассмотрения заявления (материалов) и его возвращении в связи с отзывом.</w:t>
      </w:r>
    </w:p>
    <w:bookmarkEnd w:id="38"/>
    <w:bookmarkStart w:name="z45" w:id="39"/>
    <w:p>
      <w:pPr>
        <w:spacing w:after="0"/>
        <w:ind w:left="0"/>
        <w:jc w:val="both"/>
      </w:pPr>
      <w:r>
        <w:rPr>
          <w:rFonts w:ascii="Times New Roman"/>
          <w:b w:val="false"/>
          <w:i w:val="false"/>
          <w:color w:val="000000"/>
          <w:sz w:val="28"/>
        </w:rPr>
        <w:t>
      До вынесения членом Коллегии Комиссии, курирующим вопросы конкуренции и антимонопольного регулирования, указанного определения уполномоченное структурное подразделение Комиссии проводит совещание по вопросу согласования (подтверждения) заявителем (уполномоченным органом) реализации лицом, в действиях (бездействии) которого усматриваются возможные признаки нарушения общих правил конкуренции на трансграничных рынках, в полном объеме мер, предусмотренных предложением.</w:t>
      </w:r>
    </w:p>
    <w:bookmarkEnd w:id="39"/>
    <w:bookmarkStart w:name="z46" w:id="40"/>
    <w:p>
      <w:pPr>
        <w:spacing w:after="0"/>
        <w:ind w:left="0"/>
        <w:jc w:val="both"/>
      </w:pPr>
      <w:r>
        <w:rPr>
          <w:rFonts w:ascii="Times New Roman"/>
          <w:b w:val="false"/>
          <w:i w:val="false"/>
          <w:color w:val="000000"/>
          <w:sz w:val="28"/>
        </w:rPr>
        <w:t xml:space="preserve">
      В случае если лицо, в действиях (бездействии) которого усматриваются возможные признаки нарушения общих правил конкуренции на трансграничных рынках, не реализует меры, предусмотренные предложением, член Коллегии Комиссии, курирующий вопросы конкуренции и антимонопольного регулирования, выносит определение о возобновлении рассмотрения заявления (материалов).". </w:t>
      </w:r>
    </w:p>
    <w:bookmarkEnd w:id="40"/>
    <w:bookmarkStart w:name="z47"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14</w:t>
      </w:r>
      <w:r>
        <w:rPr>
          <w:rFonts w:ascii="Times New Roman"/>
          <w:b w:val="false"/>
          <w:i w:val="false"/>
          <w:color w:val="000000"/>
          <w:sz w:val="28"/>
        </w:rPr>
        <w:t xml:space="preserve"> дополнить подпунктом 4 следующего содержания: </w:t>
      </w:r>
    </w:p>
    <w:bookmarkEnd w:id="41"/>
    <w:bookmarkStart w:name="z48" w:id="42"/>
    <w:p>
      <w:pPr>
        <w:spacing w:after="0"/>
        <w:ind w:left="0"/>
        <w:jc w:val="both"/>
      </w:pPr>
      <w:r>
        <w:rPr>
          <w:rFonts w:ascii="Times New Roman"/>
          <w:b w:val="false"/>
          <w:i w:val="false"/>
          <w:color w:val="000000"/>
          <w:sz w:val="28"/>
        </w:rPr>
        <w:t xml:space="preserve">
      "4) о прекращении рассмотрения заявления (материалов) и о его возвращении в связи с отзывом.". </w:t>
      </w:r>
    </w:p>
    <w:bookmarkEnd w:id="42"/>
    <w:bookmarkStart w:name="z49" w:id="43"/>
    <w:p>
      <w:pPr>
        <w:spacing w:after="0"/>
        <w:ind w:left="0"/>
        <w:jc w:val="both"/>
      </w:pPr>
      <w:r>
        <w:rPr>
          <w:rFonts w:ascii="Times New Roman"/>
          <w:b w:val="false"/>
          <w:i w:val="false"/>
          <w:color w:val="000000"/>
          <w:sz w:val="28"/>
        </w:rPr>
        <w:t xml:space="preserve">
      5. В абзаце первом </w:t>
      </w:r>
      <w:r>
        <w:rPr>
          <w:rFonts w:ascii="Times New Roman"/>
          <w:b w:val="false"/>
          <w:i w:val="false"/>
          <w:color w:val="000000"/>
          <w:sz w:val="28"/>
        </w:rPr>
        <w:t>пункта 15</w:t>
      </w:r>
      <w:r>
        <w:rPr>
          <w:rFonts w:ascii="Times New Roman"/>
          <w:b w:val="false"/>
          <w:i w:val="false"/>
          <w:color w:val="000000"/>
          <w:sz w:val="28"/>
        </w:rPr>
        <w:t xml:space="preserve"> слова "указанные в пункте 14 настоящего Порядка" заменить словами "предусмотренные настоящим Порядком". </w:t>
      </w:r>
    </w:p>
    <w:bookmarkEnd w:id="43"/>
    <w:bookmarkStart w:name="z50" w:id="44"/>
    <w:p>
      <w:pPr>
        <w:spacing w:after="0"/>
        <w:ind w:left="0"/>
        <w:jc w:val="both"/>
      </w:pPr>
      <w:r>
        <w:rPr>
          <w:rFonts w:ascii="Times New Roman"/>
          <w:b w:val="false"/>
          <w:i w:val="false"/>
          <w:color w:val="000000"/>
          <w:sz w:val="28"/>
        </w:rPr>
        <w:t>
      6. Дополнить пунктом 18</w:t>
      </w:r>
      <w:r>
        <w:rPr>
          <w:rFonts w:ascii="Times New Roman"/>
          <w:b w:val="false"/>
          <w:i w:val="false"/>
          <w:color w:val="000000"/>
          <w:vertAlign w:val="superscript"/>
        </w:rPr>
        <w:t xml:space="preserve">1 </w:t>
      </w:r>
      <w:r>
        <w:rPr>
          <w:rFonts w:ascii="Times New Roman"/>
          <w:b w:val="false"/>
          <w:i w:val="false"/>
          <w:color w:val="000000"/>
          <w:sz w:val="28"/>
        </w:rPr>
        <w:t xml:space="preserve">следующего содержания: </w:t>
      </w:r>
    </w:p>
    <w:bookmarkEnd w:id="44"/>
    <w:bookmarkStart w:name="z51" w:id="45"/>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1</w:t>
      </w:r>
      <w:r>
        <w:rPr>
          <w:rFonts w:ascii="Times New Roman"/>
          <w:b w:val="false"/>
          <w:i w:val="false"/>
          <w:color w:val="000000"/>
          <w:sz w:val="28"/>
        </w:rPr>
        <w:t xml:space="preserve">. Определение о прекращении рассмотрения заявления (материалов) и о его возвращении в связи с отзывом выносится в случае реализации лицом, в действиях (бездействии) которого усматриваются возможные признаки нарушения общих правил конкуренции на трансграничных рынках, мер, предусмотренных предложением, в порядке и сроки, установленные в нем.".  </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