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df99" w14:textId="e17d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полиэтилена для нанесения заводского трехслойного антикоррозионного покрытия на трубы большого диаметра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января 2018 года № 14.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полиэтилена для нанесения заводского трехслойного антикоррозионного покрытия на трубы большого диаметра, классифицируемого кодом 3901 20 900 1 ТН ВЭД ЕЭАС, в размере 0 процентов от таможенной стоимости с 1 января 2018 г. по 30 сентября 2018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позиции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кодом 3901 20 900 1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4С)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59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59С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59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01.01.2018 по 30.09.2018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2018 г.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9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Муканбетов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