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2aeee" w14:textId="532ae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Комиссии Таможенного союза и об утверждении перечня товаров, ввозимых на территорию Российской Федерации для целей реализации проекта по строительству и эксплуатации завода по производству сжиженного природного газа Южно-Тамбейского газоконденсатного месторождения на полуострове Ямал</w:t>
      </w:r>
    </w:p>
    <w:p>
      <w:pPr>
        <w:spacing w:after="0"/>
        <w:ind w:left="0"/>
        <w:jc w:val="both"/>
      </w:pPr>
      <w:r>
        <w:rPr>
          <w:rFonts w:ascii="Times New Roman"/>
          <w:b w:val="false"/>
          <w:i w:val="false"/>
          <w:color w:val="000000"/>
          <w:sz w:val="28"/>
        </w:rPr>
        <w:t>Решение Совета Евразийской экономической комиссии от 16 февраля 2018 года № 2</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43</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Договора о Евразийском экономическом союзе от 29 мая 2014 года, </w:t>
      </w:r>
      <w:r>
        <w:rPr>
          <w:rFonts w:ascii="Times New Roman"/>
          <w:b w:val="false"/>
          <w:i w:val="false"/>
          <w:color w:val="000000"/>
          <w:sz w:val="28"/>
        </w:rPr>
        <w:t>пунктом 18</w:t>
      </w:r>
      <w:r>
        <w:rPr>
          <w:rFonts w:ascii="Times New Roman"/>
          <w:b w:val="false"/>
          <w:i w:val="false"/>
          <w:color w:val="000000"/>
          <w:sz w:val="28"/>
        </w:rPr>
        <w:t xml:space="preserve"> Положения о Евразийской экономической комиссии (приложение № 1 к Договору о Евразийском экономическом союзе от 29 мая 2014 года) и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7</w:t>
      </w:r>
      <w:r>
        <w:rPr>
          <w:rFonts w:ascii="Times New Roman"/>
          <w:b w:val="false"/>
          <w:i w:val="false"/>
          <w:color w:val="000000"/>
          <w:sz w:val="28"/>
        </w:rPr>
        <w:t xml:space="preserve"> Решения Комиссии Таможенного союза от 27 ноября 2009 г. № 130 "О едином таможенно-тарифном регулировании Евразийского экономического союза" дополнить подпунктом 7.1.29 следующего содержания: </w:t>
      </w:r>
    </w:p>
    <w:bookmarkEnd w:id="1"/>
    <w:bookmarkStart w:name="z6" w:id="2"/>
    <w:p>
      <w:pPr>
        <w:spacing w:after="0"/>
        <w:ind w:left="0"/>
        <w:jc w:val="both"/>
      </w:pPr>
      <w:r>
        <w:rPr>
          <w:rFonts w:ascii="Times New Roman"/>
          <w:b w:val="false"/>
          <w:i w:val="false"/>
          <w:color w:val="000000"/>
          <w:sz w:val="28"/>
        </w:rPr>
        <w:t xml:space="preserve">
      "7.1.29. Товары, ввозимые на территорию Российской Федерации для целей реализации проекта по строительству и эксплуатации завода по производству сжиженного природного газа Южно-Тамбейского газоконденсатного месторождения на полуострове Ямал, включенные в перечень, утвержденный Решением Совета Евразийской экономической комиссии от 16 февраля 2018 г. № 2. </w:t>
      </w:r>
    </w:p>
    <w:bookmarkEnd w:id="2"/>
    <w:bookmarkStart w:name="z7" w:id="3"/>
    <w:p>
      <w:pPr>
        <w:spacing w:after="0"/>
        <w:ind w:left="0"/>
        <w:jc w:val="both"/>
      </w:pPr>
      <w:r>
        <w:rPr>
          <w:rFonts w:ascii="Times New Roman"/>
          <w:b w:val="false"/>
          <w:i w:val="false"/>
          <w:color w:val="000000"/>
          <w:sz w:val="28"/>
        </w:rPr>
        <w:t>
      Указанная тарифная льгота предоставляется при условии представления в таможенные органы Российской Федерации подтверждения целевого назначения ввозимых товаров, выданного уполномоченным государственным органом Российской Федерации и содержащего сведения о номенклатуре, количестве, стоимости таких товаров, а также об организациях, осуществляющих их ввоз.".</w:t>
      </w:r>
    </w:p>
    <w:bookmarkEnd w:id="3"/>
    <w:bookmarkStart w:name="z8" w:id="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15</w:t>
      </w:r>
      <w:r>
        <w:rPr>
          <w:rFonts w:ascii="Times New Roman"/>
          <w:b w:val="false"/>
          <w:i w:val="false"/>
          <w:color w:val="000000"/>
          <w:sz w:val="28"/>
        </w:rPr>
        <w:t xml:space="preserve"> Порядка применения освобождения от уплаты таможенных пошлин при ввозе отдельных категорий товаров на единую таможенную территорию Таможенного союза, утвержденного Решением Комиссии Таможенного союза от 15 июля 2011 г. № 728, цифры "7.1.28" заменить цифрами "7.1.29". </w:t>
      </w:r>
    </w:p>
    <w:bookmarkEnd w:id="4"/>
    <w:bookmarkStart w:name="z9" w:id="5"/>
    <w:p>
      <w:pPr>
        <w:spacing w:after="0"/>
        <w:ind w:left="0"/>
        <w:jc w:val="both"/>
      </w:pPr>
      <w:r>
        <w:rPr>
          <w:rFonts w:ascii="Times New Roman"/>
          <w:b w:val="false"/>
          <w:i w:val="false"/>
          <w:color w:val="000000"/>
          <w:sz w:val="28"/>
        </w:rPr>
        <w:t xml:space="preserve">
      3.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товаров, ввозимых на территорию Российской Федерации для целей реализации проекта по строительству и эксплуатации завода по производству сжиженного природного газа Южно-Тамбейского газоконденсатного месторождения на полуострове Ямал. </w:t>
      </w:r>
    </w:p>
    <w:bookmarkEnd w:id="5"/>
    <w:bookmarkStart w:name="z10" w:id="6"/>
    <w:p>
      <w:pPr>
        <w:spacing w:after="0"/>
        <w:ind w:left="0"/>
        <w:jc w:val="both"/>
      </w:pPr>
      <w:r>
        <w:rPr>
          <w:rFonts w:ascii="Times New Roman"/>
          <w:b w:val="false"/>
          <w:i w:val="false"/>
          <w:color w:val="000000"/>
          <w:sz w:val="28"/>
        </w:rPr>
        <w:t xml:space="preserve">
      4. Настоящее Решение вступает в силу по истечении 30 календарных дней с даты его официального опубликования и распространяется на правоотношения, возникшие с 1 января 2017 г.  </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Совета Евразийской экономической комиссии:</w:t>
      </w:r>
      <w:r>
        <w:rPr>
          <w:rFonts w:ascii="Times New Roman"/>
          <w:b w:val="false"/>
          <w:i w:val="false"/>
          <w:color w:val="000000"/>
          <w:sz w:val="28"/>
        </w:rPr>
        <w:t xml:space="preserve"> </w:t>
      </w:r>
    </w:p>
    <w:bookmarkEnd w:id="7"/>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r>
              <w:br/>
            </w:r>
            <w:r>
              <w:rPr>
                <w:rFonts w:ascii="Times New Roman"/>
                <w:b/>
                <w:i w:val="false"/>
                <w:color w:val="000000"/>
                <w:sz w:val="20"/>
              </w:rPr>
              <w:t>Армения</w:t>
            </w:r>
          </w:p>
          <w:bookmarkEnd w:id="8"/>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r>
              <w:br/>
            </w:r>
            <w:r>
              <w:rPr>
                <w:rFonts w:ascii="Times New Roman"/>
                <w:b/>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r>
              <w:br/>
            </w:r>
            <w:r>
              <w:rPr>
                <w:rFonts w:ascii="Times New Roman"/>
                <w:b/>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Кыргызской</w:t>
            </w:r>
            <w:r>
              <w:br/>
            </w:r>
            <w:r>
              <w:rPr>
                <w:rFonts w:ascii="Times New Roman"/>
                <w:b/>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Российской</w:t>
            </w:r>
            <w:r>
              <w:br/>
            </w:r>
            <w:r>
              <w:rPr>
                <w:rFonts w:ascii="Times New Roman"/>
                <w:b/>
                <w:i w:val="false"/>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w:t>
            </w:r>
            <w:r>
              <w:rPr>
                <w:rFonts w:ascii="Times New Roman"/>
                <w:b/>
                <w:i w:val="false"/>
                <w:color w:val="000000"/>
                <w:sz w:val="20"/>
              </w:rPr>
              <w:t>В. Габриелян</w:t>
            </w:r>
          </w:p>
          <w:bookmarkEnd w:id="9"/>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Матюшевский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Мамин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 Муканбетов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 Шувалов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Совета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16 февраля 2018 г. № 2 </w:t>
            </w:r>
          </w:p>
        </w:tc>
      </w:tr>
    </w:tbl>
    <w:bookmarkStart w:name="z15" w:id="10"/>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товаров, ввозимых на территорию Российской Федерации для целей реализации проекта по строительству и эксплуатации завода по производству сжиженного природного газа </w:t>
      </w:r>
      <w:r>
        <w:br/>
      </w:r>
      <w:r>
        <w:rPr>
          <w:rFonts w:ascii="Times New Roman"/>
          <w:b/>
          <w:i w:val="false"/>
          <w:color w:val="000000"/>
        </w:rPr>
        <w:t xml:space="preserve">Южно-Тамбейского газоконденсатного месторождения на полуострове Ямал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8"/>
        <w:gridCol w:w="9712"/>
      </w:tblGrid>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Код ТН ВЭД ЕАЭС</w:t>
            </w:r>
          </w:p>
          <w:bookmarkEnd w:id="11"/>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3917</w:t>
            </w:r>
          </w:p>
          <w:bookmarkEnd w:id="12"/>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шланги и их фитинги (например, соединения, колена, фланцы), из пластмасс</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3920</w:t>
            </w:r>
          </w:p>
          <w:bookmarkEnd w:id="13"/>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прочие, из пластмасс, непористые и неармированные, неслоистые, без подложки и не соединенные аналогичным способом с другими материалами (звукопоглощающий поливинилхлоридный материал фонизол)</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3921</w:t>
            </w:r>
          </w:p>
          <w:bookmarkEnd w:id="14"/>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из пластмасс, прочие</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5"/>
          <w:p>
            <w:pPr>
              <w:spacing w:after="20"/>
              <w:ind w:left="20"/>
              <w:jc w:val="both"/>
            </w:pPr>
            <w:r>
              <w:rPr>
                <w:rFonts w:ascii="Times New Roman"/>
                <w:b w:val="false"/>
                <w:i w:val="false"/>
                <w:color w:val="000000"/>
                <w:sz w:val="20"/>
              </w:rPr>
              <w:t>
3925</w:t>
            </w:r>
          </w:p>
          <w:bookmarkEnd w:id="15"/>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строительные из пластмасс, в другом месте не поименованные или не включенные (резервуары, цистерны, баки, фитинги, крепежные детали, магистральные, канальные и кабельные желоба для электроцепей)</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6"/>
          <w:p>
            <w:pPr>
              <w:spacing w:after="20"/>
              <w:ind w:left="20"/>
              <w:jc w:val="both"/>
            </w:pPr>
            <w:r>
              <w:rPr>
                <w:rFonts w:ascii="Times New Roman"/>
                <w:b w:val="false"/>
                <w:i w:val="false"/>
                <w:color w:val="000000"/>
                <w:sz w:val="20"/>
              </w:rPr>
              <w:t>
3926</w:t>
            </w:r>
          </w:p>
          <w:bookmarkEnd w:id="16"/>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прочие из пластмасс и изделия из прочих материалов товарных позиций 3901 – 3914 (емкости перфорированные, для фильтрования воды на входах в дренажную систему, фильтрэлементы, включая мембраны, емкости для природного газа)</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7"/>
          <w:p>
            <w:pPr>
              <w:spacing w:after="20"/>
              <w:ind w:left="20"/>
              <w:jc w:val="both"/>
            </w:pPr>
            <w:r>
              <w:rPr>
                <w:rFonts w:ascii="Times New Roman"/>
                <w:b w:val="false"/>
                <w:i w:val="false"/>
                <w:color w:val="000000"/>
                <w:sz w:val="20"/>
              </w:rPr>
              <w:t>
4006</w:t>
            </w:r>
          </w:p>
          <w:bookmarkEnd w:id="17"/>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Трубы и профили фасонные, диски и кольца из невулканизованной резины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8"/>
          <w:p>
            <w:pPr>
              <w:spacing w:after="20"/>
              <w:ind w:left="20"/>
              <w:jc w:val="both"/>
            </w:pPr>
            <w:r>
              <w:rPr>
                <w:rFonts w:ascii="Times New Roman"/>
                <w:b w:val="false"/>
                <w:i w:val="false"/>
                <w:color w:val="000000"/>
                <w:sz w:val="20"/>
              </w:rPr>
              <w:t>
4008</w:t>
            </w:r>
          </w:p>
          <w:bookmarkEnd w:id="18"/>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листы, полосы или ленты, прутки и профили фасонные из вулканизованной резины, кроме твердой резины</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9"/>
          <w:p>
            <w:pPr>
              <w:spacing w:after="20"/>
              <w:ind w:left="20"/>
              <w:jc w:val="both"/>
            </w:pPr>
            <w:r>
              <w:rPr>
                <w:rFonts w:ascii="Times New Roman"/>
                <w:b w:val="false"/>
                <w:i w:val="false"/>
                <w:color w:val="000000"/>
                <w:sz w:val="20"/>
              </w:rPr>
              <w:t>
4009</w:t>
            </w:r>
          </w:p>
          <w:bookmarkEnd w:id="19"/>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Трубы, трубки и шланги из вулканизованной резины, кроме твердой резины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0"/>
          <w:p>
            <w:pPr>
              <w:spacing w:after="20"/>
              <w:ind w:left="20"/>
              <w:jc w:val="both"/>
            </w:pPr>
            <w:r>
              <w:rPr>
                <w:rFonts w:ascii="Times New Roman"/>
                <w:b w:val="false"/>
                <w:i w:val="false"/>
                <w:color w:val="000000"/>
                <w:sz w:val="20"/>
              </w:rPr>
              <w:t>
4016</w:t>
            </w:r>
          </w:p>
          <w:bookmarkEnd w:id="20"/>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вулканизованной резины, кроме твердой резины, прочие</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1"/>
          <w:p>
            <w:pPr>
              <w:spacing w:after="20"/>
              <w:ind w:left="20"/>
              <w:jc w:val="both"/>
            </w:pPr>
            <w:r>
              <w:rPr>
                <w:rFonts w:ascii="Times New Roman"/>
                <w:b w:val="false"/>
                <w:i w:val="false"/>
                <w:color w:val="000000"/>
                <w:sz w:val="20"/>
              </w:rPr>
              <w:t>
4202</w:t>
            </w:r>
          </w:p>
          <w:bookmarkEnd w:id="21"/>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Футляры, кофры для приборов, рабочего инструмента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2"/>
          <w:p>
            <w:pPr>
              <w:spacing w:after="20"/>
              <w:ind w:left="20"/>
              <w:jc w:val="both"/>
            </w:pPr>
            <w:r>
              <w:rPr>
                <w:rFonts w:ascii="Times New Roman"/>
                <w:b w:val="false"/>
                <w:i w:val="false"/>
                <w:color w:val="000000"/>
                <w:sz w:val="20"/>
              </w:rPr>
              <w:t>
4823</w:t>
            </w:r>
          </w:p>
          <w:bookmarkEnd w:id="22"/>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Прокладки, шайбы, иные уплотнительные детали из бумажной массы, бумаги, картона, целлюлозной ваты или полотна из целлюлозных волокон</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3"/>
          <w:p>
            <w:pPr>
              <w:spacing w:after="20"/>
              <w:ind w:left="20"/>
              <w:jc w:val="both"/>
            </w:pPr>
            <w:r>
              <w:rPr>
                <w:rFonts w:ascii="Times New Roman"/>
                <w:b w:val="false"/>
                <w:i w:val="false"/>
                <w:color w:val="000000"/>
                <w:sz w:val="20"/>
              </w:rPr>
              <w:t>
5909</w:t>
            </w:r>
          </w:p>
          <w:bookmarkEnd w:id="23"/>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шланги и аналогичные текстильные трубки с подкладкой</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4"/>
          <w:p>
            <w:pPr>
              <w:spacing w:after="20"/>
              <w:ind w:left="20"/>
              <w:jc w:val="both"/>
            </w:pPr>
            <w:r>
              <w:rPr>
                <w:rFonts w:ascii="Times New Roman"/>
                <w:b w:val="false"/>
                <w:i w:val="false"/>
                <w:color w:val="000000"/>
                <w:sz w:val="20"/>
              </w:rPr>
              <w:t>
5911</w:t>
            </w:r>
          </w:p>
          <w:bookmarkEnd w:id="24"/>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Ситоткань, ткани фильтровальные</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5"/>
          <w:p>
            <w:pPr>
              <w:spacing w:after="20"/>
              <w:ind w:left="20"/>
              <w:jc w:val="both"/>
            </w:pPr>
            <w:r>
              <w:rPr>
                <w:rFonts w:ascii="Times New Roman"/>
                <w:b w:val="false"/>
                <w:i w:val="false"/>
                <w:color w:val="000000"/>
                <w:sz w:val="20"/>
              </w:rPr>
              <w:t>
6806</w:t>
            </w:r>
          </w:p>
          <w:bookmarkEnd w:id="25"/>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Утеплители: минеральная силикатная вата и аналогичные минеральные ваты; вермикулит расслоенный, глины вспученные, шлак вспененный и аналогичные вспученные минеральные продукты; смеси и изделия из теплоизоляционных, звукоизоляционных или звукопоглощающих минеральных материалов</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6"/>
          <w:p>
            <w:pPr>
              <w:spacing w:after="20"/>
              <w:ind w:left="20"/>
              <w:jc w:val="both"/>
            </w:pPr>
            <w:r>
              <w:rPr>
                <w:rFonts w:ascii="Times New Roman"/>
                <w:b w:val="false"/>
                <w:i w:val="false"/>
                <w:color w:val="000000"/>
                <w:sz w:val="20"/>
              </w:rPr>
              <w:t>
6812</w:t>
            </w:r>
          </w:p>
          <w:bookmarkEnd w:id="26"/>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Уплотнительный материал из прессованного асбестового волокна</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7"/>
          <w:p>
            <w:pPr>
              <w:spacing w:after="20"/>
              <w:ind w:left="20"/>
              <w:jc w:val="both"/>
            </w:pPr>
            <w:r>
              <w:rPr>
                <w:rFonts w:ascii="Times New Roman"/>
                <w:b w:val="false"/>
                <w:i w:val="false"/>
                <w:color w:val="000000"/>
                <w:sz w:val="20"/>
              </w:rPr>
              <w:t>
6815</w:t>
            </w:r>
          </w:p>
          <w:bookmarkEnd w:id="27"/>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минеральных веществ (включая углеродные волокна, изделия из углеродных волокон)</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8"/>
          <w:p>
            <w:pPr>
              <w:spacing w:after="20"/>
              <w:ind w:left="20"/>
              <w:jc w:val="both"/>
            </w:pPr>
            <w:r>
              <w:rPr>
                <w:rFonts w:ascii="Times New Roman"/>
                <w:b w:val="false"/>
                <w:i w:val="false"/>
                <w:color w:val="000000"/>
                <w:sz w:val="20"/>
              </w:rPr>
              <w:t>
6909</w:t>
            </w:r>
          </w:p>
          <w:bookmarkEnd w:id="28"/>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керамические для лабораторных, химических или других технических целей; керамические желоба, чаны и аналогичные резервуары, используемые в сельском хозяйстве; керамические горшки, сосуды и аналогичные изделия, используемые для транспортировки или упаковки товаров</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9"/>
          <w:p>
            <w:pPr>
              <w:spacing w:after="20"/>
              <w:ind w:left="20"/>
              <w:jc w:val="both"/>
            </w:pPr>
            <w:r>
              <w:rPr>
                <w:rFonts w:ascii="Times New Roman"/>
                <w:b w:val="false"/>
                <w:i w:val="false"/>
                <w:color w:val="000000"/>
                <w:sz w:val="20"/>
              </w:rPr>
              <w:t>
7016</w:t>
            </w:r>
          </w:p>
          <w:bookmarkEnd w:id="29"/>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Пеностекло в блоках</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30"/>
          <w:p>
            <w:pPr>
              <w:spacing w:after="20"/>
              <w:ind w:left="20"/>
              <w:jc w:val="both"/>
            </w:pPr>
            <w:r>
              <w:rPr>
                <w:rFonts w:ascii="Times New Roman"/>
                <w:b w:val="false"/>
                <w:i w:val="false"/>
                <w:color w:val="000000"/>
                <w:sz w:val="20"/>
              </w:rPr>
              <w:t>
7019</w:t>
            </w:r>
          </w:p>
          <w:bookmarkEnd w:id="30"/>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Стекловолокно (включая стекловату) и изделия из него (например, ткани)</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1"/>
          <w:p>
            <w:pPr>
              <w:spacing w:after="20"/>
              <w:ind w:left="20"/>
              <w:jc w:val="both"/>
            </w:pPr>
            <w:r>
              <w:rPr>
                <w:rFonts w:ascii="Times New Roman"/>
                <w:b w:val="false"/>
                <w:i w:val="false"/>
                <w:color w:val="000000"/>
                <w:sz w:val="20"/>
              </w:rPr>
              <w:t>
7209</w:t>
            </w:r>
          </w:p>
          <w:bookmarkEnd w:id="31"/>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холоднокатаный (обжатый в холодном состоянии), неплакированный, без гальванического или другого покрытия</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2"/>
          <w:p>
            <w:pPr>
              <w:spacing w:after="20"/>
              <w:ind w:left="20"/>
              <w:jc w:val="both"/>
            </w:pPr>
            <w:r>
              <w:rPr>
                <w:rFonts w:ascii="Times New Roman"/>
                <w:b w:val="false"/>
                <w:i w:val="false"/>
                <w:color w:val="000000"/>
                <w:sz w:val="20"/>
              </w:rPr>
              <w:t>
7210</w:t>
            </w:r>
          </w:p>
          <w:bookmarkEnd w:id="32"/>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плакированный, с гальваническим или другим покрытием</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3"/>
          <w:p>
            <w:pPr>
              <w:spacing w:after="20"/>
              <w:ind w:left="20"/>
              <w:jc w:val="both"/>
            </w:pPr>
            <w:r>
              <w:rPr>
                <w:rFonts w:ascii="Times New Roman"/>
                <w:b w:val="false"/>
                <w:i w:val="false"/>
                <w:color w:val="000000"/>
                <w:sz w:val="20"/>
              </w:rPr>
              <w:t>
7211</w:t>
            </w:r>
          </w:p>
          <w:bookmarkEnd w:id="33"/>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неплакированный, без гальванического или другого покрытия (стальные ленты)</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4"/>
          <w:p>
            <w:pPr>
              <w:spacing w:after="20"/>
              <w:ind w:left="20"/>
              <w:jc w:val="both"/>
            </w:pPr>
            <w:r>
              <w:rPr>
                <w:rFonts w:ascii="Times New Roman"/>
                <w:b w:val="false"/>
                <w:i w:val="false"/>
                <w:color w:val="000000"/>
                <w:sz w:val="20"/>
              </w:rPr>
              <w:t>
7217</w:t>
            </w:r>
          </w:p>
          <w:bookmarkEnd w:id="34"/>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железа или нелегированной стали (провод стальной)</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5"/>
          <w:p>
            <w:pPr>
              <w:spacing w:after="20"/>
              <w:ind w:left="20"/>
              <w:jc w:val="both"/>
            </w:pPr>
            <w:r>
              <w:rPr>
                <w:rFonts w:ascii="Times New Roman"/>
                <w:b w:val="false"/>
                <w:i w:val="false"/>
                <w:color w:val="000000"/>
                <w:sz w:val="20"/>
              </w:rPr>
              <w:t>
7219</w:t>
            </w:r>
          </w:p>
          <w:bookmarkEnd w:id="35"/>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600 мм или более (профлисты из нержавеющей стали)</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6"/>
          <w:p>
            <w:pPr>
              <w:spacing w:after="20"/>
              <w:ind w:left="20"/>
              <w:jc w:val="both"/>
            </w:pPr>
            <w:r>
              <w:rPr>
                <w:rFonts w:ascii="Times New Roman"/>
                <w:b w:val="false"/>
                <w:i w:val="false"/>
                <w:color w:val="000000"/>
                <w:sz w:val="20"/>
              </w:rPr>
              <w:t>
7220</w:t>
            </w:r>
          </w:p>
          <w:bookmarkEnd w:id="36"/>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менее 600 мм</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7"/>
          <w:p>
            <w:pPr>
              <w:spacing w:after="20"/>
              <w:ind w:left="20"/>
              <w:jc w:val="both"/>
            </w:pPr>
            <w:r>
              <w:rPr>
                <w:rFonts w:ascii="Times New Roman"/>
                <w:b w:val="false"/>
                <w:i w:val="false"/>
                <w:color w:val="000000"/>
                <w:sz w:val="20"/>
              </w:rPr>
              <w:t>
7222</w:t>
            </w:r>
          </w:p>
          <w:bookmarkEnd w:id="37"/>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из коррозионностойкой стали прочие; уголки, фасонные и специальные профили из коррозионностойкой стали (балки из нержавеющей стали)</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8"/>
          <w:p>
            <w:pPr>
              <w:spacing w:after="20"/>
              <w:ind w:left="20"/>
              <w:jc w:val="both"/>
            </w:pPr>
            <w:r>
              <w:rPr>
                <w:rFonts w:ascii="Times New Roman"/>
                <w:b w:val="false"/>
                <w:i w:val="false"/>
                <w:color w:val="000000"/>
                <w:sz w:val="20"/>
              </w:rPr>
              <w:t>
7223</w:t>
            </w:r>
          </w:p>
          <w:bookmarkEnd w:id="38"/>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коррозионностойкой стали</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9"/>
          <w:p>
            <w:pPr>
              <w:spacing w:after="20"/>
              <w:ind w:left="20"/>
              <w:jc w:val="both"/>
            </w:pPr>
            <w:r>
              <w:rPr>
                <w:rFonts w:ascii="Times New Roman"/>
                <w:b w:val="false"/>
                <w:i w:val="false"/>
                <w:color w:val="000000"/>
                <w:sz w:val="20"/>
              </w:rPr>
              <w:t>
7225</w:t>
            </w:r>
          </w:p>
          <w:bookmarkEnd w:id="39"/>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других видов легированных сталей, шириной 600 мм или более (листовая сталь с содержанием 9% никеля)</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40"/>
          <w:p>
            <w:pPr>
              <w:spacing w:after="20"/>
              <w:ind w:left="20"/>
              <w:jc w:val="both"/>
            </w:pPr>
            <w:r>
              <w:rPr>
                <w:rFonts w:ascii="Times New Roman"/>
                <w:b w:val="false"/>
                <w:i w:val="false"/>
                <w:color w:val="000000"/>
                <w:sz w:val="20"/>
              </w:rPr>
              <w:t>
7228</w:t>
            </w:r>
          </w:p>
          <w:bookmarkEnd w:id="40"/>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из других видов легированных сталей прочие; уголки, фасонные и специальные профили, из других видов легированных сталей; прутки пустотелые для буровых работ из легированной или нелегированной стали (криогенная арматура)</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1"/>
          <w:p>
            <w:pPr>
              <w:spacing w:after="20"/>
              <w:ind w:left="20"/>
              <w:jc w:val="both"/>
            </w:pPr>
            <w:r>
              <w:rPr>
                <w:rFonts w:ascii="Times New Roman"/>
                <w:b w:val="false"/>
                <w:i w:val="false"/>
                <w:color w:val="000000"/>
                <w:sz w:val="20"/>
              </w:rPr>
              <w:t>
7303 00</w:t>
            </w:r>
          </w:p>
          <w:bookmarkEnd w:id="41"/>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из чугунного литья</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2"/>
          <w:p>
            <w:pPr>
              <w:spacing w:after="20"/>
              <w:ind w:left="20"/>
              <w:jc w:val="both"/>
            </w:pPr>
            <w:r>
              <w:rPr>
                <w:rFonts w:ascii="Times New Roman"/>
                <w:b w:val="false"/>
                <w:i w:val="false"/>
                <w:color w:val="000000"/>
                <w:sz w:val="20"/>
              </w:rPr>
              <w:t>
7304</w:t>
            </w:r>
          </w:p>
          <w:bookmarkEnd w:id="42"/>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бесшовные, из черных металлов (кроме чугунного литья)</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3"/>
          <w:p>
            <w:pPr>
              <w:spacing w:after="20"/>
              <w:ind w:left="20"/>
              <w:jc w:val="both"/>
            </w:pPr>
            <w:r>
              <w:rPr>
                <w:rFonts w:ascii="Times New Roman"/>
                <w:b w:val="false"/>
                <w:i w:val="false"/>
                <w:color w:val="000000"/>
                <w:sz w:val="20"/>
              </w:rPr>
              <w:t>
7305</w:t>
            </w:r>
          </w:p>
          <w:bookmarkEnd w:id="43"/>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Трубы и трубки прочие (например, сварные, клепаные или соединенные аналогичным способом), с круглым сечением, наружный диаметр которых более 406,4 мм, из черных металлов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4"/>
          <w:p>
            <w:pPr>
              <w:spacing w:after="20"/>
              <w:ind w:left="20"/>
              <w:jc w:val="both"/>
            </w:pPr>
            <w:r>
              <w:rPr>
                <w:rFonts w:ascii="Times New Roman"/>
                <w:b w:val="false"/>
                <w:i w:val="false"/>
                <w:color w:val="000000"/>
                <w:sz w:val="20"/>
              </w:rPr>
              <w:t>
7306</w:t>
            </w:r>
          </w:p>
          <w:bookmarkEnd w:id="44"/>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Трубы, трубки и профили полые прочие (например, с открытым швом или сварные, клепаные или соединенные аналогичным способом), из черных металлов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5"/>
          <w:p>
            <w:pPr>
              <w:spacing w:after="20"/>
              <w:ind w:left="20"/>
              <w:jc w:val="both"/>
            </w:pPr>
            <w:r>
              <w:rPr>
                <w:rFonts w:ascii="Times New Roman"/>
                <w:b w:val="false"/>
                <w:i w:val="false"/>
                <w:color w:val="000000"/>
                <w:sz w:val="20"/>
              </w:rPr>
              <w:t>
7307</w:t>
            </w:r>
          </w:p>
          <w:bookmarkEnd w:id="45"/>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или трубок (например, соединения, колена, сгоны), из черных металлов</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6"/>
          <w:p>
            <w:pPr>
              <w:spacing w:after="20"/>
              <w:ind w:left="20"/>
              <w:jc w:val="both"/>
            </w:pPr>
            <w:r>
              <w:rPr>
                <w:rFonts w:ascii="Times New Roman"/>
                <w:b w:val="false"/>
                <w:i w:val="false"/>
                <w:color w:val="000000"/>
                <w:sz w:val="20"/>
              </w:rPr>
              <w:t>
7308</w:t>
            </w:r>
          </w:p>
          <w:bookmarkEnd w:id="46"/>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Металлоконструкции из черных металлов (кроме сборных строительных конструкций товарной позиции 9406) и их части (например, мосты и их секции, ворота шлюзов, башни, решетчатые мачты, перекрытия для крыш, строительные фермы, двери и окна и их рамы, пороги для дверей, жалюзи, балюстрады, опоры и колонны); листы, прутки, уголки, фасонные профили, трубы и аналогичные изделия, из черных металлов, предназначенные для использования в металлоконструкциях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7"/>
          <w:p>
            <w:pPr>
              <w:spacing w:after="20"/>
              <w:ind w:left="20"/>
              <w:jc w:val="both"/>
            </w:pPr>
            <w:r>
              <w:rPr>
                <w:rFonts w:ascii="Times New Roman"/>
                <w:b w:val="false"/>
                <w:i w:val="false"/>
                <w:color w:val="000000"/>
                <w:sz w:val="20"/>
              </w:rPr>
              <w:t>
7309</w:t>
            </w:r>
          </w:p>
          <w:bookmarkEnd w:id="47"/>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Резервуары, цистерны, баки и аналогичные емкости, из черных металлов, для любых веществ (кроме сжатого или сжиженного газа) вместимостью более 300 л, с облицовкой или теплоизоляцией или без них, но без механического или теплотехнического оборудования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8"/>
          <w:p>
            <w:pPr>
              <w:spacing w:after="20"/>
              <w:ind w:left="20"/>
              <w:jc w:val="both"/>
            </w:pPr>
            <w:r>
              <w:rPr>
                <w:rFonts w:ascii="Times New Roman"/>
                <w:b w:val="false"/>
                <w:i w:val="false"/>
                <w:color w:val="000000"/>
                <w:sz w:val="20"/>
              </w:rPr>
              <w:t>
7310</w:t>
            </w:r>
          </w:p>
          <w:bookmarkEnd w:id="48"/>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Цистерны, бочки, барабаны, канистры, ящики и аналогичные емкости, из черных металлов, для любых веществ (кроме сжатого или сжиженного газа) вместимостью не более 300 л, с облицовкой или теплоизоляцией или без них, но без механического или теплотехнического оборудования</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9"/>
          <w:p>
            <w:pPr>
              <w:spacing w:after="20"/>
              <w:ind w:left="20"/>
              <w:jc w:val="both"/>
            </w:pPr>
            <w:r>
              <w:rPr>
                <w:rFonts w:ascii="Times New Roman"/>
                <w:b w:val="false"/>
                <w:i w:val="false"/>
                <w:color w:val="000000"/>
                <w:sz w:val="20"/>
              </w:rPr>
              <w:t>
7311 00</w:t>
            </w:r>
          </w:p>
          <w:bookmarkEnd w:id="49"/>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сжатого или сжиженного газа, из черных металлов</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50"/>
          <w:p>
            <w:pPr>
              <w:spacing w:after="20"/>
              <w:ind w:left="20"/>
              <w:jc w:val="both"/>
            </w:pPr>
            <w:r>
              <w:rPr>
                <w:rFonts w:ascii="Times New Roman"/>
                <w:b w:val="false"/>
                <w:i w:val="false"/>
                <w:color w:val="000000"/>
                <w:sz w:val="20"/>
              </w:rPr>
              <w:t>
7314</w:t>
            </w:r>
          </w:p>
          <w:bookmarkEnd w:id="50"/>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Решетки, сетки из проволоки, из черных металлов; просечно-вытяжной лист из черных металлов</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1"/>
          <w:p>
            <w:pPr>
              <w:spacing w:after="20"/>
              <w:ind w:left="20"/>
              <w:jc w:val="both"/>
            </w:pPr>
            <w:r>
              <w:rPr>
                <w:rFonts w:ascii="Times New Roman"/>
                <w:b w:val="false"/>
                <w:i w:val="false"/>
                <w:color w:val="000000"/>
                <w:sz w:val="20"/>
              </w:rPr>
              <w:t>
7315</w:t>
            </w:r>
          </w:p>
          <w:bookmarkEnd w:id="51"/>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их части из черных металлов</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2"/>
          <w:p>
            <w:pPr>
              <w:spacing w:after="20"/>
              <w:ind w:left="20"/>
              <w:jc w:val="both"/>
            </w:pPr>
            <w:r>
              <w:rPr>
                <w:rFonts w:ascii="Times New Roman"/>
                <w:b w:val="false"/>
                <w:i w:val="false"/>
                <w:color w:val="000000"/>
                <w:sz w:val="20"/>
              </w:rPr>
              <w:t>
7317 00</w:t>
            </w:r>
          </w:p>
          <w:bookmarkEnd w:id="52"/>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Скобы для теплоизоляции</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3"/>
          <w:p>
            <w:pPr>
              <w:spacing w:after="20"/>
              <w:ind w:left="20"/>
              <w:jc w:val="both"/>
            </w:pPr>
            <w:r>
              <w:rPr>
                <w:rFonts w:ascii="Times New Roman"/>
                <w:b w:val="false"/>
                <w:i w:val="false"/>
                <w:color w:val="000000"/>
                <w:sz w:val="20"/>
              </w:rPr>
              <w:t>
7318</w:t>
            </w:r>
          </w:p>
          <w:bookmarkEnd w:id="53"/>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болты, гайки, глухари, ввертные крюки, заклепки, шпонки, шплинты, шайбы (включая пружинные) и аналогичные изделия, из черных металлов (шпильки стальные для закладных деталей)</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4"/>
          <w:p>
            <w:pPr>
              <w:spacing w:after="20"/>
              <w:ind w:left="20"/>
              <w:jc w:val="both"/>
            </w:pPr>
            <w:r>
              <w:rPr>
                <w:rFonts w:ascii="Times New Roman"/>
                <w:b w:val="false"/>
                <w:i w:val="false"/>
                <w:color w:val="000000"/>
                <w:sz w:val="20"/>
              </w:rPr>
              <w:t>
7320</w:t>
            </w:r>
          </w:p>
          <w:bookmarkEnd w:id="54"/>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Пружины, рессоры и листы для них, из черных металлов</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5"/>
          <w:p>
            <w:pPr>
              <w:spacing w:after="20"/>
              <w:ind w:left="20"/>
              <w:jc w:val="both"/>
            </w:pPr>
            <w:r>
              <w:rPr>
                <w:rFonts w:ascii="Times New Roman"/>
                <w:b w:val="false"/>
                <w:i w:val="false"/>
                <w:color w:val="000000"/>
                <w:sz w:val="20"/>
              </w:rPr>
              <w:t>
7322</w:t>
            </w:r>
          </w:p>
          <w:bookmarkEnd w:id="55"/>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Радиаторы для центрального отопления с неэлектрическим нагревом, из черных металлов, воздухонагреватели и распределительные устройства для подачи горячего воздуха с неэлектрическим нагревом, оборудованные встроенным вентилятором</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6"/>
          <w:p>
            <w:pPr>
              <w:spacing w:after="20"/>
              <w:ind w:left="20"/>
              <w:jc w:val="both"/>
            </w:pPr>
            <w:r>
              <w:rPr>
                <w:rFonts w:ascii="Times New Roman"/>
                <w:b w:val="false"/>
                <w:i w:val="false"/>
                <w:color w:val="000000"/>
                <w:sz w:val="20"/>
              </w:rPr>
              <w:t>
7325</w:t>
            </w:r>
          </w:p>
          <w:bookmarkEnd w:id="56"/>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литые прочие из черных металлов</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7"/>
          <w:p>
            <w:pPr>
              <w:spacing w:after="20"/>
              <w:ind w:left="20"/>
              <w:jc w:val="both"/>
            </w:pPr>
            <w:r>
              <w:rPr>
                <w:rFonts w:ascii="Times New Roman"/>
                <w:b w:val="false"/>
                <w:i w:val="false"/>
                <w:color w:val="000000"/>
                <w:sz w:val="20"/>
              </w:rPr>
              <w:t>
7326</w:t>
            </w:r>
          </w:p>
          <w:bookmarkEnd w:id="57"/>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прочие из черных металлов</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8"/>
          <w:p>
            <w:pPr>
              <w:spacing w:after="20"/>
              <w:ind w:left="20"/>
              <w:jc w:val="both"/>
            </w:pPr>
            <w:r>
              <w:rPr>
                <w:rFonts w:ascii="Times New Roman"/>
                <w:b w:val="false"/>
                <w:i w:val="false"/>
                <w:color w:val="000000"/>
                <w:sz w:val="20"/>
              </w:rPr>
              <w:t>
7411</w:t>
            </w:r>
          </w:p>
          <w:bookmarkEnd w:id="58"/>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Трубы и трубки медные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9"/>
          <w:p>
            <w:pPr>
              <w:spacing w:after="20"/>
              <w:ind w:left="20"/>
              <w:jc w:val="both"/>
            </w:pPr>
            <w:r>
              <w:rPr>
                <w:rFonts w:ascii="Times New Roman"/>
                <w:b w:val="false"/>
                <w:i w:val="false"/>
                <w:color w:val="000000"/>
                <w:sz w:val="20"/>
              </w:rPr>
              <w:t>
7412</w:t>
            </w:r>
          </w:p>
          <w:bookmarkEnd w:id="59"/>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Фитинги медные для труб или трубок (например, муфты, колена, фланцы)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60"/>
          <w:p>
            <w:pPr>
              <w:spacing w:after="20"/>
              <w:ind w:left="20"/>
              <w:jc w:val="both"/>
            </w:pPr>
            <w:r>
              <w:rPr>
                <w:rFonts w:ascii="Times New Roman"/>
                <w:b w:val="false"/>
                <w:i w:val="false"/>
                <w:color w:val="000000"/>
                <w:sz w:val="20"/>
              </w:rPr>
              <w:t>
7413 00 000</w:t>
            </w:r>
          </w:p>
          <w:bookmarkEnd w:id="60"/>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Скрученная проволока, тросы, плетеные шнуры, аналогичные изделия из меди</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61"/>
          <w:p>
            <w:pPr>
              <w:spacing w:after="20"/>
              <w:ind w:left="20"/>
              <w:jc w:val="both"/>
            </w:pPr>
            <w:r>
              <w:rPr>
                <w:rFonts w:ascii="Times New Roman"/>
                <w:b w:val="false"/>
                <w:i w:val="false"/>
                <w:color w:val="000000"/>
                <w:sz w:val="20"/>
              </w:rPr>
              <w:t>
7415</w:t>
            </w:r>
          </w:p>
          <w:bookmarkEnd w:id="61"/>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 кнопки, рифленые гвозди, скобы из меди</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2"/>
          <w:p>
            <w:pPr>
              <w:spacing w:after="20"/>
              <w:ind w:left="20"/>
              <w:jc w:val="both"/>
            </w:pPr>
            <w:r>
              <w:rPr>
                <w:rFonts w:ascii="Times New Roman"/>
                <w:b w:val="false"/>
                <w:i w:val="false"/>
                <w:color w:val="000000"/>
                <w:sz w:val="20"/>
              </w:rPr>
              <w:t>
7419</w:t>
            </w:r>
          </w:p>
          <w:bookmarkEnd w:id="62"/>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меди прочие</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3"/>
          <w:p>
            <w:pPr>
              <w:spacing w:after="20"/>
              <w:ind w:left="20"/>
              <w:jc w:val="both"/>
            </w:pPr>
            <w:r>
              <w:rPr>
                <w:rFonts w:ascii="Times New Roman"/>
                <w:b w:val="false"/>
                <w:i w:val="false"/>
                <w:color w:val="000000"/>
                <w:sz w:val="20"/>
              </w:rPr>
              <w:t>
7507</w:t>
            </w:r>
          </w:p>
          <w:bookmarkEnd w:id="63"/>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фитинги для них никелевые</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4"/>
          <w:p>
            <w:pPr>
              <w:spacing w:after="20"/>
              <w:ind w:left="20"/>
              <w:jc w:val="both"/>
            </w:pPr>
            <w:r>
              <w:rPr>
                <w:rFonts w:ascii="Times New Roman"/>
                <w:b w:val="false"/>
                <w:i w:val="false"/>
                <w:color w:val="000000"/>
                <w:sz w:val="20"/>
              </w:rPr>
              <w:t>
7508</w:t>
            </w:r>
          </w:p>
          <w:bookmarkEnd w:id="64"/>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никеля прочие</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5"/>
          <w:p>
            <w:pPr>
              <w:spacing w:after="20"/>
              <w:ind w:left="20"/>
              <w:jc w:val="both"/>
            </w:pPr>
            <w:r>
              <w:rPr>
                <w:rFonts w:ascii="Times New Roman"/>
                <w:b w:val="false"/>
                <w:i w:val="false"/>
                <w:color w:val="000000"/>
                <w:sz w:val="20"/>
              </w:rPr>
              <w:t>
7604</w:t>
            </w:r>
          </w:p>
          <w:bookmarkEnd w:id="65"/>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Прутки и профили алюминиевые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6"/>
          <w:p>
            <w:pPr>
              <w:spacing w:after="20"/>
              <w:ind w:left="20"/>
              <w:jc w:val="both"/>
            </w:pPr>
            <w:r>
              <w:rPr>
                <w:rFonts w:ascii="Times New Roman"/>
                <w:b w:val="false"/>
                <w:i w:val="false"/>
                <w:color w:val="000000"/>
                <w:sz w:val="20"/>
              </w:rPr>
              <w:t>
7605</w:t>
            </w:r>
          </w:p>
          <w:bookmarkEnd w:id="66"/>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алюминиевая</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7"/>
          <w:p>
            <w:pPr>
              <w:spacing w:after="20"/>
              <w:ind w:left="20"/>
              <w:jc w:val="both"/>
            </w:pPr>
            <w:r>
              <w:rPr>
                <w:rFonts w:ascii="Times New Roman"/>
                <w:b w:val="false"/>
                <w:i w:val="false"/>
                <w:color w:val="000000"/>
                <w:sz w:val="20"/>
              </w:rPr>
              <w:t>
7606</w:t>
            </w:r>
          </w:p>
          <w:bookmarkEnd w:id="67"/>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или ленты алюминиевые толщиной более 0,2 мм</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8"/>
          <w:p>
            <w:pPr>
              <w:spacing w:after="20"/>
              <w:ind w:left="20"/>
              <w:jc w:val="both"/>
            </w:pPr>
            <w:r>
              <w:rPr>
                <w:rFonts w:ascii="Times New Roman"/>
                <w:b w:val="false"/>
                <w:i w:val="false"/>
                <w:color w:val="000000"/>
                <w:sz w:val="20"/>
              </w:rPr>
              <w:t>
7608</w:t>
            </w:r>
          </w:p>
          <w:bookmarkEnd w:id="68"/>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Трубы и трубки алюминиевые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9"/>
          <w:p>
            <w:pPr>
              <w:spacing w:after="20"/>
              <w:ind w:left="20"/>
              <w:jc w:val="both"/>
            </w:pPr>
            <w:r>
              <w:rPr>
                <w:rFonts w:ascii="Times New Roman"/>
                <w:b w:val="false"/>
                <w:i w:val="false"/>
                <w:color w:val="000000"/>
                <w:sz w:val="20"/>
              </w:rPr>
              <w:t>
7609 00 000 0</w:t>
            </w:r>
          </w:p>
          <w:bookmarkEnd w:id="69"/>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или трубок алюминиевые</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70"/>
          <w:p>
            <w:pPr>
              <w:spacing w:after="20"/>
              <w:ind w:left="20"/>
              <w:jc w:val="both"/>
            </w:pPr>
            <w:r>
              <w:rPr>
                <w:rFonts w:ascii="Times New Roman"/>
                <w:b w:val="false"/>
                <w:i w:val="false"/>
                <w:color w:val="000000"/>
                <w:sz w:val="20"/>
              </w:rPr>
              <w:t>
7610</w:t>
            </w:r>
          </w:p>
          <w:bookmarkEnd w:id="70"/>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Металлоконструкции алюминиевые (кроме сборных строительных металлоконструкций товарной позиции 9406) и их части (например, мосты и их секции, башни, решетчатые мачты, перекрытия для крыш, строительные фермы, двери, окна и их рамы, пороги для дверей, балюстрады, опоры и колонны); листы, прутки, профили, трубы и аналогичные изделия алюминиевые, предназначенные для использования в металлоконструкциях</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71"/>
          <w:p>
            <w:pPr>
              <w:spacing w:after="20"/>
              <w:ind w:left="20"/>
              <w:jc w:val="both"/>
            </w:pPr>
            <w:r>
              <w:rPr>
                <w:rFonts w:ascii="Times New Roman"/>
                <w:b w:val="false"/>
                <w:i w:val="false"/>
                <w:color w:val="000000"/>
                <w:sz w:val="20"/>
              </w:rPr>
              <w:t>
7611 00 000 0</w:t>
            </w:r>
          </w:p>
          <w:bookmarkEnd w:id="71"/>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Резервуары, цистерны, баки и аналогичные алюминиевые емкости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2"/>
          <w:p>
            <w:pPr>
              <w:spacing w:after="20"/>
              <w:ind w:left="20"/>
              <w:jc w:val="both"/>
            </w:pPr>
            <w:r>
              <w:rPr>
                <w:rFonts w:ascii="Times New Roman"/>
                <w:b w:val="false"/>
                <w:i w:val="false"/>
                <w:color w:val="000000"/>
                <w:sz w:val="20"/>
              </w:rPr>
              <w:t>
7612</w:t>
            </w:r>
          </w:p>
          <w:bookmarkEnd w:id="72"/>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Бочки, барабаны, ящики алюминиевые</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3"/>
          <w:p>
            <w:pPr>
              <w:spacing w:after="20"/>
              <w:ind w:left="20"/>
              <w:jc w:val="both"/>
            </w:pPr>
            <w:r>
              <w:rPr>
                <w:rFonts w:ascii="Times New Roman"/>
                <w:b w:val="false"/>
                <w:i w:val="false"/>
                <w:color w:val="000000"/>
                <w:sz w:val="20"/>
              </w:rPr>
              <w:t>
7613 00 000 0</w:t>
            </w:r>
          </w:p>
          <w:bookmarkEnd w:id="73"/>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сжатого или сжиженного газа алюминиевые</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4"/>
          <w:p>
            <w:pPr>
              <w:spacing w:after="20"/>
              <w:ind w:left="20"/>
              <w:jc w:val="both"/>
            </w:pPr>
            <w:r>
              <w:rPr>
                <w:rFonts w:ascii="Times New Roman"/>
                <w:b w:val="false"/>
                <w:i w:val="false"/>
                <w:color w:val="000000"/>
                <w:sz w:val="20"/>
              </w:rPr>
              <w:t>
7614</w:t>
            </w:r>
          </w:p>
          <w:bookmarkEnd w:id="74"/>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Скрученная проволока, тросы, плетеные шнуры, аналогичные изделия из алюминия</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5"/>
          <w:p>
            <w:pPr>
              <w:spacing w:after="20"/>
              <w:ind w:left="20"/>
              <w:jc w:val="both"/>
            </w:pPr>
            <w:r>
              <w:rPr>
                <w:rFonts w:ascii="Times New Roman"/>
                <w:b w:val="false"/>
                <w:i w:val="false"/>
                <w:color w:val="000000"/>
                <w:sz w:val="20"/>
              </w:rPr>
              <w:t>
7616</w:t>
            </w:r>
          </w:p>
          <w:bookmarkEnd w:id="75"/>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алюминия</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6"/>
          <w:p>
            <w:pPr>
              <w:spacing w:after="20"/>
              <w:ind w:left="20"/>
              <w:jc w:val="both"/>
            </w:pPr>
            <w:r>
              <w:rPr>
                <w:rFonts w:ascii="Times New Roman"/>
                <w:b w:val="false"/>
                <w:i w:val="false"/>
                <w:color w:val="000000"/>
                <w:sz w:val="20"/>
              </w:rPr>
              <w:t>
7904 00 000 0</w:t>
            </w:r>
          </w:p>
          <w:bookmarkEnd w:id="76"/>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Прутки, профили и проволока цинковые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7"/>
          <w:p>
            <w:pPr>
              <w:spacing w:after="20"/>
              <w:ind w:left="20"/>
              <w:jc w:val="both"/>
            </w:pPr>
            <w:r>
              <w:rPr>
                <w:rFonts w:ascii="Times New Roman"/>
                <w:b w:val="false"/>
                <w:i w:val="false"/>
                <w:color w:val="000000"/>
                <w:sz w:val="20"/>
              </w:rPr>
              <w:t>
7905 00 000 0</w:t>
            </w:r>
          </w:p>
          <w:bookmarkEnd w:id="77"/>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или ленты цинковые</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8"/>
          <w:p>
            <w:pPr>
              <w:spacing w:after="20"/>
              <w:ind w:left="20"/>
              <w:jc w:val="both"/>
            </w:pPr>
            <w:r>
              <w:rPr>
                <w:rFonts w:ascii="Times New Roman"/>
                <w:b w:val="false"/>
                <w:i w:val="false"/>
                <w:color w:val="000000"/>
                <w:sz w:val="20"/>
              </w:rPr>
              <w:t>
7907 00 000</w:t>
            </w:r>
          </w:p>
          <w:bookmarkEnd w:id="78"/>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цинка</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9"/>
          <w:p>
            <w:pPr>
              <w:spacing w:after="20"/>
              <w:ind w:left="20"/>
              <w:jc w:val="both"/>
            </w:pPr>
            <w:r>
              <w:rPr>
                <w:rFonts w:ascii="Times New Roman"/>
                <w:b w:val="false"/>
                <w:i w:val="false"/>
                <w:color w:val="000000"/>
                <w:sz w:val="20"/>
              </w:rPr>
              <w:t>
8205</w:t>
            </w:r>
          </w:p>
          <w:bookmarkEnd w:id="79"/>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ручные (включая алмазные стеклорезы), в другом месте не поименованные или не включенные; лампы паяльные; тиски, зажимы и аналогичные изделия, кроме принадлежностей и частей станков или водоструйных резательных машин; наковальни; горны переносные; шлифовальные круги с опорными конструкциями, с ручным или ножным приводом</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80"/>
          <w:p>
            <w:pPr>
              <w:spacing w:after="20"/>
              <w:ind w:left="20"/>
              <w:jc w:val="both"/>
            </w:pPr>
            <w:r>
              <w:rPr>
                <w:rFonts w:ascii="Times New Roman"/>
                <w:b w:val="false"/>
                <w:i w:val="false"/>
                <w:color w:val="000000"/>
                <w:sz w:val="20"/>
              </w:rPr>
              <w:t>
8207</w:t>
            </w:r>
          </w:p>
          <w:bookmarkEnd w:id="80"/>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Сменные рабочие инструменты для ручных инструментов, с механическим приводом или без него или для станков (например, для прессования, штамповки, вырубки, нарезания резьбы, сверления, растачивания, протягивания, фрезерования, токарной обработки или завинчивания), включая фильеры для волочения или экструдирования металла, инструменты для бурения скальных пород или грунтов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81"/>
          <w:p>
            <w:pPr>
              <w:spacing w:after="20"/>
              <w:ind w:left="20"/>
              <w:jc w:val="both"/>
            </w:pPr>
            <w:r>
              <w:rPr>
                <w:rFonts w:ascii="Times New Roman"/>
                <w:b w:val="false"/>
                <w:i w:val="false"/>
                <w:color w:val="000000"/>
                <w:sz w:val="20"/>
              </w:rPr>
              <w:t>
8208</w:t>
            </w:r>
          </w:p>
          <w:bookmarkEnd w:id="81"/>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Ножи и режущие лезвия для машин или механических приспособлений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2"/>
          <w:p>
            <w:pPr>
              <w:spacing w:after="20"/>
              <w:ind w:left="20"/>
              <w:jc w:val="both"/>
            </w:pPr>
            <w:r>
              <w:rPr>
                <w:rFonts w:ascii="Times New Roman"/>
                <w:b w:val="false"/>
                <w:i w:val="false"/>
                <w:color w:val="000000"/>
                <w:sz w:val="20"/>
              </w:rPr>
              <w:t>
8301</w:t>
            </w:r>
          </w:p>
          <w:bookmarkEnd w:id="82"/>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Блокираторы арматуры трубопроводной</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3"/>
          <w:p>
            <w:pPr>
              <w:spacing w:after="20"/>
              <w:ind w:left="20"/>
              <w:jc w:val="both"/>
            </w:pPr>
            <w:r>
              <w:rPr>
                <w:rFonts w:ascii="Times New Roman"/>
                <w:b w:val="false"/>
                <w:i w:val="false"/>
                <w:color w:val="000000"/>
                <w:sz w:val="20"/>
              </w:rPr>
              <w:t>
8302</w:t>
            </w:r>
          </w:p>
          <w:bookmarkEnd w:id="83"/>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Крепежная арматура, фурнитура и аналогичные изделия из недрагоценных металлов</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4"/>
          <w:p>
            <w:pPr>
              <w:spacing w:after="20"/>
              <w:ind w:left="20"/>
              <w:jc w:val="both"/>
            </w:pPr>
            <w:r>
              <w:rPr>
                <w:rFonts w:ascii="Times New Roman"/>
                <w:b w:val="false"/>
                <w:i w:val="false"/>
                <w:color w:val="000000"/>
                <w:sz w:val="20"/>
              </w:rPr>
              <w:t>
8303 00</w:t>
            </w:r>
          </w:p>
          <w:bookmarkEnd w:id="84"/>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 шкафы систем хранения, взрывопожарозащищенные</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5"/>
          <w:p>
            <w:pPr>
              <w:spacing w:after="20"/>
              <w:ind w:left="20"/>
              <w:jc w:val="both"/>
            </w:pPr>
            <w:r>
              <w:rPr>
                <w:rFonts w:ascii="Times New Roman"/>
                <w:b w:val="false"/>
                <w:i w:val="false"/>
                <w:color w:val="000000"/>
                <w:sz w:val="20"/>
              </w:rPr>
              <w:t>
8307</w:t>
            </w:r>
          </w:p>
          <w:bookmarkEnd w:id="85"/>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гибкие из недрагоценных металлов, с фитингами или без них</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6"/>
          <w:p>
            <w:pPr>
              <w:spacing w:after="20"/>
              <w:ind w:left="20"/>
              <w:jc w:val="both"/>
            </w:pPr>
            <w:r>
              <w:rPr>
                <w:rFonts w:ascii="Times New Roman"/>
                <w:b w:val="false"/>
                <w:i w:val="false"/>
                <w:color w:val="000000"/>
                <w:sz w:val="20"/>
              </w:rPr>
              <w:t>
8402</w:t>
            </w:r>
          </w:p>
          <w:bookmarkEnd w:id="86"/>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паровые или другие паропроизводящие котлы (кроме водяных котлов центрального отопления, способных также производить пар низкого давления); котлы перегретой воды</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7"/>
          <w:p>
            <w:pPr>
              <w:spacing w:after="20"/>
              <w:ind w:left="20"/>
              <w:jc w:val="both"/>
            </w:pPr>
            <w:r>
              <w:rPr>
                <w:rFonts w:ascii="Times New Roman"/>
                <w:b w:val="false"/>
                <w:i w:val="false"/>
                <w:color w:val="000000"/>
                <w:sz w:val="20"/>
              </w:rPr>
              <w:t>
8405</w:t>
            </w:r>
          </w:p>
          <w:bookmarkEnd w:id="87"/>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Газогенераторы или генераторы водяного газа с очистительными установками или без них; газогенераторы ацетиленовые и аналогичные газогенераторы с очистительными установками или без них</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8"/>
          <w:p>
            <w:pPr>
              <w:spacing w:after="20"/>
              <w:ind w:left="20"/>
              <w:jc w:val="both"/>
            </w:pPr>
            <w:r>
              <w:rPr>
                <w:rFonts w:ascii="Times New Roman"/>
                <w:b w:val="false"/>
                <w:i w:val="false"/>
                <w:color w:val="000000"/>
                <w:sz w:val="20"/>
              </w:rPr>
              <w:t>
8407</w:t>
            </w:r>
          </w:p>
          <w:bookmarkEnd w:id="88"/>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 с искровым зажиганием, с вращающимся или возвратно-поступательным движением поршня</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9"/>
          <w:p>
            <w:pPr>
              <w:spacing w:after="20"/>
              <w:ind w:left="20"/>
              <w:jc w:val="both"/>
            </w:pPr>
            <w:r>
              <w:rPr>
                <w:rFonts w:ascii="Times New Roman"/>
                <w:b w:val="false"/>
                <w:i w:val="false"/>
                <w:color w:val="000000"/>
                <w:sz w:val="20"/>
              </w:rPr>
              <w:t>
8408</w:t>
            </w:r>
          </w:p>
          <w:bookmarkEnd w:id="89"/>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 с воспламенением от сжатия (дизели или полудизели)</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90"/>
          <w:p>
            <w:pPr>
              <w:spacing w:after="20"/>
              <w:ind w:left="20"/>
              <w:jc w:val="both"/>
            </w:pPr>
            <w:r>
              <w:rPr>
                <w:rFonts w:ascii="Times New Roman"/>
                <w:b w:val="false"/>
                <w:i w:val="false"/>
                <w:color w:val="000000"/>
                <w:sz w:val="20"/>
              </w:rPr>
              <w:t>
8409</w:t>
            </w:r>
          </w:p>
          <w:bookmarkEnd w:id="90"/>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главным образом для двигателей товарной позиции 8407 или 8408</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91"/>
          <w:p>
            <w:pPr>
              <w:spacing w:after="20"/>
              <w:ind w:left="20"/>
              <w:jc w:val="both"/>
            </w:pPr>
            <w:r>
              <w:rPr>
                <w:rFonts w:ascii="Times New Roman"/>
                <w:b w:val="false"/>
                <w:i w:val="false"/>
                <w:color w:val="000000"/>
                <w:sz w:val="20"/>
              </w:rPr>
              <w:t>
8411</w:t>
            </w:r>
          </w:p>
          <w:bookmarkEnd w:id="91"/>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газовые прочие</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2"/>
          <w:p>
            <w:pPr>
              <w:spacing w:after="20"/>
              <w:ind w:left="20"/>
              <w:jc w:val="both"/>
            </w:pPr>
            <w:r>
              <w:rPr>
                <w:rFonts w:ascii="Times New Roman"/>
                <w:b w:val="false"/>
                <w:i w:val="false"/>
                <w:color w:val="000000"/>
                <w:sz w:val="20"/>
              </w:rPr>
              <w:t>
8412</w:t>
            </w:r>
          </w:p>
          <w:bookmarkEnd w:id="92"/>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и силовые установки прочие</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3"/>
          <w:p>
            <w:pPr>
              <w:spacing w:after="20"/>
              <w:ind w:left="20"/>
              <w:jc w:val="both"/>
            </w:pPr>
            <w:r>
              <w:rPr>
                <w:rFonts w:ascii="Times New Roman"/>
                <w:b w:val="false"/>
                <w:i w:val="false"/>
                <w:color w:val="000000"/>
                <w:sz w:val="20"/>
              </w:rPr>
              <w:t>
8414</w:t>
            </w:r>
          </w:p>
          <w:bookmarkEnd w:id="93"/>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воздушные или вакуумные, воздушные или газовые компрессоры и вентиляторы; вентиляционные или рециркуляционные вытяжные колпаки или шкафы с вентилятором, с фильтрами или без фильтров</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4"/>
          <w:p>
            <w:pPr>
              <w:spacing w:after="20"/>
              <w:ind w:left="20"/>
              <w:jc w:val="both"/>
            </w:pPr>
            <w:r>
              <w:rPr>
                <w:rFonts w:ascii="Times New Roman"/>
                <w:b w:val="false"/>
                <w:i w:val="false"/>
                <w:color w:val="000000"/>
                <w:sz w:val="20"/>
              </w:rPr>
              <w:t>
8419</w:t>
            </w:r>
          </w:p>
          <w:bookmarkEnd w:id="94"/>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лабораторные с электрическим или неэлектрическим нагревом</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5"/>
          <w:p>
            <w:pPr>
              <w:spacing w:after="20"/>
              <w:ind w:left="20"/>
              <w:jc w:val="both"/>
            </w:pPr>
            <w:r>
              <w:rPr>
                <w:rFonts w:ascii="Times New Roman"/>
                <w:b w:val="false"/>
                <w:i w:val="false"/>
                <w:color w:val="000000"/>
                <w:sz w:val="20"/>
              </w:rPr>
              <w:t>
8421</w:t>
            </w:r>
          </w:p>
          <w:bookmarkEnd w:id="95"/>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Центрифуги, включая центробежные сушилки; оборудование и устройства для фильтрования или очистки жидкостей или газов</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6"/>
          <w:p>
            <w:pPr>
              <w:spacing w:after="20"/>
              <w:ind w:left="20"/>
              <w:jc w:val="both"/>
            </w:pPr>
            <w:r>
              <w:rPr>
                <w:rFonts w:ascii="Times New Roman"/>
                <w:b w:val="false"/>
                <w:i w:val="false"/>
                <w:color w:val="000000"/>
                <w:sz w:val="20"/>
              </w:rPr>
              <w:t>
8423</w:t>
            </w:r>
          </w:p>
          <w:bookmarkEnd w:id="96"/>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взвешивания (весы различного назначения)</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7"/>
          <w:p>
            <w:pPr>
              <w:spacing w:after="20"/>
              <w:ind w:left="20"/>
              <w:jc w:val="both"/>
            </w:pPr>
            <w:r>
              <w:rPr>
                <w:rFonts w:ascii="Times New Roman"/>
                <w:b w:val="false"/>
                <w:i w:val="false"/>
                <w:color w:val="000000"/>
                <w:sz w:val="20"/>
              </w:rPr>
              <w:t>
8424</w:t>
            </w:r>
          </w:p>
          <w:bookmarkEnd w:id="97"/>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устройства (с ручным управлением или без него) для метания, разбрызгивания или распыления жидкостей или порошков; огнетушители заряженные или незаряженные; пульверизаторы и аналогичные устройства; пароструйные или пескоструйные и аналогичные метательные устройства (блоки системы контроля загазованности, пожарообнаружения и пожаротушения)</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8"/>
          <w:p>
            <w:pPr>
              <w:spacing w:after="20"/>
              <w:ind w:left="20"/>
              <w:jc w:val="both"/>
            </w:pPr>
            <w:r>
              <w:rPr>
                <w:rFonts w:ascii="Times New Roman"/>
                <w:b w:val="false"/>
                <w:i w:val="false"/>
                <w:color w:val="000000"/>
                <w:sz w:val="20"/>
              </w:rPr>
              <w:t>
8425</w:t>
            </w:r>
          </w:p>
          <w:bookmarkEnd w:id="98"/>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подъемные и подъемники, лебедки, кабестаны и домкраты</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9"/>
          <w:p>
            <w:pPr>
              <w:spacing w:after="20"/>
              <w:ind w:left="20"/>
              <w:jc w:val="both"/>
            </w:pPr>
            <w:r>
              <w:rPr>
                <w:rFonts w:ascii="Times New Roman"/>
                <w:b w:val="false"/>
                <w:i w:val="false"/>
                <w:color w:val="000000"/>
                <w:sz w:val="20"/>
              </w:rPr>
              <w:t>
8426</w:t>
            </w:r>
          </w:p>
          <w:bookmarkEnd w:id="99"/>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Судовые деррик-краны; краны подъемные, включая кабель-краны; фермы подъемные подвижные, погрузчики портальные и тележки, оснащенные подъемным краном</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100"/>
          <w:p>
            <w:pPr>
              <w:spacing w:after="20"/>
              <w:ind w:left="20"/>
              <w:jc w:val="both"/>
            </w:pPr>
            <w:r>
              <w:rPr>
                <w:rFonts w:ascii="Times New Roman"/>
                <w:b w:val="false"/>
                <w:i w:val="false"/>
                <w:color w:val="000000"/>
                <w:sz w:val="20"/>
              </w:rPr>
              <w:t>
8427</w:t>
            </w:r>
          </w:p>
          <w:bookmarkEnd w:id="100"/>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Автопогрузчики с вилочным захватом; прочие тележки, оснащенные подъемным или погрузочно-разгрузочным оборудованием</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01"/>
          <w:p>
            <w:pPr>
              <w:spacing w:after="20"/>
              <w:ind w:left="20"/>
              <w:jc w:val="both"/>
            </w:pPr>
            <w:r>
              <w:rPr>
                <w:rFonts w:ascii="Times New Roman"/>
                <w:b w:val="false"/>
                <w:i w:val="false"/>
                <w:color w:val="000000"/>
                <w:sz w:val="20"/>
              </w:rPr>
              <w:t>
8428</w:t>
            </w:r>
          </w:p>
          <w:bookmarkEnd w:id="101"/>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устройства для подъема, перемещения, погрузки или разгрузки (например, лифты) прочие</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2"/>
          <w:p>
            <w:pPr>
              <w:spacing w:after="20"/>
              <w:ind w:left="20"/>
              <w:jc w:val="both"/>
            </w:pPr>
            <w:r>
              <w:rPr>
                <w:rFonts w:ascii="Times New Roman"/>
                <w:b w:val="false"/>
                <w:i w:val="false"/>
                <w:color w:val="000000"/>
                <w:sz w:val="20"/>
              </w:rPr>
              <w:t>
8430</w:t>
            </w:r>
          </w:p>
          <w:bookmarkEnd w:id="102"/>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для выемки или бурения грунта, полезных ископаемых, оборудование для забивки и извлечения свай</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3"/>
          <w:p>
            <w:pPr>
              <w:spacing w:after="20"/>
              <w:ind w:left="20"/>
              <w:jc w:val="both"/>
            </w:pPr>
            <w:r>
              <w:rPr>
                <w:rFonts w:ascii="Times New Roman"/>
                <w:b w:val="false"/>
                <w:i w:val="false"/>
                <w:color w:val="000000"/>
                <w:sz w:val="20"/>
              </w:rPr>
              <w:t>
8443</w:t>
            </w:r>
          </w:p>
          <w:bookmarkEnd w:id="103"/>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принтеры, копировальные аппараты и факсимильные аппараты, объединенные или необъединенные; их части и принадлежности</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4"/>
          <w:p>
            <w:pPr>
              <w:spacing w:after="20"/>
              <w:ind w:left="20"/>
              <w:jc w:val="both"/>
            </w:pPr>
            <w:r>
              <w:rPr>
                <w:rFonts w:ascii="Times New Roman"/>
                <w:b w:val="false"/>
                <w:i w:val="false"/>
                <w:color w:val="000000"/>
                <w:sz w:val="20"/>
              </w:rPr>
              <w:t>
8467</w:t>
            </w:r>
          </w:p>
          <w:bookmarkEnd w:id="104"/>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ручные пневматические, гидравлические или со встроенным электрическим или неэлектрическим двигателем (устройство гидравлическое для затяжки болтов)</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5"/>
          <w:p>
            <w:pPr>
              <w:spacing w:after="20"/>
              <w:ind w:left="20"/>
              <w:jc w:val="both"/>
            </w:pPr>
            <w:r>
              <w:rPr>
                <w:rFonts w:ascii="Times New Roman"/>
                <w:b w:val="false"/>
                <w:i w:val="false"/>
                <w:color w:val="000000"/>
                <w:sz w:val="20"/>
              </w:rPr>
              <w:t>
8481</w:t>
            </w:r>
          </w:p>
          <w:bookmarkEnd w:id="105"/>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клапаны, вентили и аналогичная арматура для трубопроводов, котлов, резервуаров, цистерн, баков или аналогичных емкостей, включая редукционные и терморегулируемые клапаны</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6"/>
          <w:p>
            <w:pPr>
              <w:spacing w:after="20"/>
              <w:ind w:left="20"/>
              <w:jc w:val="both"/>
            </w:pPr>
            <w:r>
              <w:rPr>
                <w:rFonts w:ascii="Times New Roman"/>
                <w:b w:val="false"/>
                <w:i w:val="false"/>
                <w:color w:val="000000"/>
                <w:sz w:val="20"/>
              </w:rPr>
              <w:t>
8482</w:t>
            </w:r>
          </w:p>
          <w:bookmarkEnd w:id="106"/>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шариковые или роликовые</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7"/>
          <w:p>
            <w:pPr>
              <w:spacing w:after="20"/>
              <w:ind w:left="20"/>
              <w:jc w:val="both"/>
            </w:pPr>
            <w:r>
              <w:rPr>
                <w:rFonts w:ascii="Times New Roman"/>
                <w:b w:val="false"/>
                <w:i w:val="false"/>
                <w:color w:val="000000"/>
                <w:sz w:val="20"/>
              </w:rPr>
              <w:t>
8483</w:t>
            </w:r>
          </w:p>
          <w:bookmarkEnd w:id="107"/>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Валы трансмиссионные (включая кулачковые и коленчатые) и кривошипы; корпуса подшипников и подшипники скольжения для валов; шестерни и зубчатые передачи; шариковые или роликовые винтовые передачи; коробки передач и другие вариаторы скорости, включая гидротрансформаторы; маховики и шкивы, включая блоки шкивов; муфты и устройства для соединения валов (включая универсальные шарниры)</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8"/>
          <w:p>
            <w:pPr>
              <w:spacing w:after="20"/>
              <w:ind w:left="20"/>
              <w:jc w:val="both"/>
            </w:pPr>
            <w:r>
              <w:rPr>
                <w:rFonts w:ascii="Times New Roman"/>
                <w:b w:val="false"/>
                <w:i w:val="false"/>
                <w:color w:val="000000"/>
                <w:sz w:val="20"/>
              </w:rPr>
              <w:t>
8501</w:t>
            </w:r>
          </w:p>
          <w:bookmarkEnd w:id="108"/>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и генераторы электрические (кроме электрогенераторных установок)</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9"/>
          <w:p>
            <w:pPr>
              <w:spacing w:after="20"/>
              <w:ind w:left="20"/>
              <w:jc w:val="both"/>
            </w:pPr>
            <w:r>
              <w:rPr>
                <w:rFonts w:ascii="Times New Roman"/>
                <w:b w:val="false"/>
                <w:i w:val="false"/>
                <w:color w:val="000000"/>
                <w:sz w:val="20"/>
              </w:rPr>
              <w:t>
8504</w:t>
            </w:r>
          </w:p>
          <w:bookmarkEnd w:id="109"/>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Трансформаторы электрические, статические электрические преобразователи (например, выпрямители), катушки индуктивности и дроссели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10"/>
          <w:p>
            <w:pPr>
              <w:spacing w:after="20"/>
              <w:ind w:left="20"/>
              <w:jc w:val="both"/>
            </w:pPr>
            <w:r>
              <w:rPr>
                <w:rFonts w:ascii="Times New Roman"/>
                <w:b w:val="false"/>
                <w:i w:val="false"/>
                <w:color w:val="000000"/>
                <w:sz w:val="20"/>
              </w:rPr>
              <w:t>
8505</w:t>
            </w:r>
          </w:p>
          <w:bookmarkEnd w:id="110"/>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Электромагниты; постоянные магниты и изделия, предназначенные для превращения в постоянные магниты после намагничивания; электромагнитные или с постоянными магнитами зажимные патроны, захваты и аналогичные фиксирующие устройства; электромагнитные сцепления, муфты и тормоза; электромагнитные подъемные головки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11"/>
          <w:p>
            <w:pPr>
              <w:spacing w:after="20"/>
              <w:ind w:left="20"/>
              <w:jc w:val="both"/>
            </w:pPr>
            <w:r>
              <w:rPr>
                <w:rFonts w:ascii="Times New Roman"/>
                <w:b w:val="false"/>
                <w:i w:val="false"/>
                <w:color w:val="000000"/>
                <w:sz w:val="20"/>
              </w:rPr>
              <w:t>
8506</w:t>
            </w:r>
          </w:p>
          <w:bookmarkEnd w:id="111"/>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Первичные элементы и первичные батареи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2"/>
          <w:p>
            <w:pPr>
              <w:spacing w:after="20"/>
              <w:ind w:left="20"/>
              <w:jc w:val="both"/>
            </w:pPr>
            <w:r>
              <w:rPr>
                <w:rFonts w:ascii="Times New Roman"/>
                <w:b w:val="false"/>
                <w:i w:val="false"/>
                <w:color w:val="000000"/>
                <w:sz w:val="20"/>
              </w:rPr>
              <w:t>
8507</w:t>
            </w:r>
          </w:p>
          <w:bookmarkEnd w:id="112"/>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Аккумуляторы электрические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3"/>
          <w:p>
            <w:pPr>
              <w:spacing w:after="20"/>
              <w:ind w:left="20"/>
              <w:jc w:val="both"/>
            </w:pPr>
            <w:r>
              <w:rPr>
                <w:rFonts w:ascii="Times New Roman"/>
                <w:b w:val="false"/>
                <w:i w:val="false"/>
                <w:color w:val="000000"/>
                <w:sz w:val="20"/>
              </w:rPr>
              <w:t>
8511</w:t>
            </w:r>
          </w:p>
          <w:bookmarkEnd w:id="113"/>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для зажигания или пуска двигателей внутреннего сгорания с воспламенением от искры или от сжатия горючей смеси (например, магнето, катушки зажигания, свечи зажигания, свечи накаливания, стартеры); генераторы (например, постоянного и переменного тока) и прерыватели типа используемых вместе с такими двигателями</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4"/>
          <w:p>
            <w:pPr>
              <w:spacing w:after="20"/>
              <w:ind w:left="20"/>
              <w:jc w:val="both"/>
            </w:pPr>
            <w:r>
              <w:rPr>
                <w:rFonts w:ascii="Times New Roman"/>
                <w:b w:val="false"/>
                <w:i w:val="false"/>
                <w:color w:val="000000"/>
                <w:sz w:val="20"/>
              </w:rPr>
              <w:t>
8516</w:t>
            </w:r>
          </w:p>
          <w:bookmarkEnd w:id="114"/>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5"/>
          <w:p>
            <w:pPr>
              <w:spacing w:after="20"/>
              <w:ind w:left="20"/>
              <w:jc w:val="both"/>
            </w:pPr>
            <w:r>
              <w:rPr>
                <w:rFonts w:ascii="Times New Roman"/>
                <w:b w:val="false"/>
                <w:i w:val="false"/>
                <w:color w:val="000000"/>
                <w:sz w:val="20"/>
              </w:rPr>
              <w:t>
8518</w:t>
            </w:r>
          </w:p>
          <w:bookmarkEnd w:id="115"/>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Громкоговорители; электрические усилители звуковой частоты; электрические звукоусилительные комплекты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6"/>
          <w:p>
            <w:pPr>
              <w:spacing w:after="20"/>
              <w:ind w:left="20"/>
              <w:jc w:val="both"/>
            </w:pPr>
            <w:r>
              <w:rPr>
                <w:rFonts w:ascii="Times New Roman"/>
                <w:b w:val="false"/>
                <w:i w:val="false"/>
                <w:color w:val="000000"/>
                <w:sz w:val="20"/>
              </w:rPr>
              <w:t>
8519</w:t>
            </w:r>
          </w:p>
          <w:bookmarkEnd w:id="116"/>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Аппаратура звукозаписывающая или звуковоспроизводящая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7"/>
          <w:p>
            <w:pPr>
              <w:spacing w:after="20"/>
              <w:ind w:left="20"/>
              <w:jc w:val="both"/>
            </w:pPr>
            <w:r>
              <w:rPr>
                <w:rFonts w:ascii="Times New Roman"/>
                <w:b w:val="false"/>
                <w:i w:val="false"/>
                <w:color w:val="000000"/>
                <w:sz w:val="20"/>
              </w:rPr>
              <w:t>
8521</w:t>
            </w:r>
          </w:p>
          <w:bookmarkEnd w:id="117"/>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видеозаписывающая или видеовоспроизводящая, совмещенная или не совмещенная с видеотюнером</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8"/>
          <w:p>
            <w:pPr>
              <w:spacing w:after="20"/>
              <w:ind w:left="20"/>
              <w:jc w:val="both"/>
            </w:pPr>
            <w:r>
              <w:rPr>
                <w:rFonts w:ascii="Times New Roman"/>
                <w:b w:val="false"/>
                <w:i w:val="false"/>
                <w:color w:val="000000"/>
                <w:sz w:val="20"/>
              </w:rPr>
              <w:t>
8522</w:t>
            </w:r>
          </w:p>
          <w:bookmarkEnd w:id="118"/>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Части и принадлежности, пригодные к использованию исключительно или в основном с аппаратурой товарной позиции 8519 или 8521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9"/>
          <w:p>
            <w:pPr>
              <w:spacing w:after="20"/>
              <w:ind w:left="20"/>
              <w:jc w:val="both"/>
            </w:pPr>
            <w:r>
              <w:rPr>
                <w:rFonts w:ascii="Times New Roman"/>
                <w:b w:val="false"/>
                <w:i w:val="false"/>
                <w:color w:val="000000"/>
                <w:sz w:val="20"/>
              </w:rPr>
              <w:t>
8523</w:t>
            </w:r>
          </w:p>
          <w:bookmarkEnd w:id="119"/>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Диски, твердотельные энергонезависимые устройства хранения данных и другие носители для записи звука или других явлений, записанные или незаписанные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20"/>
          <w:p>
            <w:pPr>
              <w:spacing w:after="20"/>
              <w:ind w:left="20"/>
              <w:jc w:val="both"/>
            </w:pPr>
            <w:r>
              <w:rPr>
                <w:rFonts w:ascii="Times New Roman"/>
                <w:b w:val="false"/>
                <w:i w:val="false"/>
                <w:color w:val="000000"/>
                <w:sz w:val="20"/>
              </w:rPr>
              <w:t>
8525</w:t>
            </w:r>
          </w:p>
          <w:bookmarkEnd w:id="120"/>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Аппаратура передающая для радиовещания или телевидения, включающая или не включающая в свой состав приемную, звукозаписывающую или звуковоспроизводящую аппаратуру; телевизионные камеры, цифровые камеры и записывающие видеокамеры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21"/>
          <w:p>
            <w:pPr>
              <w:spacing w:after="20"/>
              <w:ind w:left="20"/>
              <w:jc w:val="both"/>
            </w:pPr>
            <w:r>
              <w:rPr>
                <w:rFonts w:ascii="Times New Roman"/>
                <w:b w:val="false"/>
                <w:i w:val="false"/>
                <w:color w:val="000000"/>
                <w:sz w:val="20"/>
              </w:rPr>
              <w:t>
8526</w:t>
            </w:r>
          </w:p>
          <w:bookmarkEnd w:id="121"/>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радиолокационная, радионавигационная и радиоаппаратура дистанционного управления</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2"/>
          <w:p>
            <w:pPr>
              <w:spacing w:after="20"/>
              <w:ind w:left="20"/>
              <w:jc w:val="both"/>
            </w:pPr>
            <w:r>
              <w:rPr>
                <w:rFonts w:ascii="Times New Roman"/>
                <w:b w:val="false"/>
                <w:i w:val="false"/>
                <w:color w:val="000000"/>
                <w:sz w:val="20"/>
              </w:rPr>
              <w:t>
8527</w:t>
            </w:r>
          </w:p>
          <w:bookmarkEnd w:id="122"/>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Аппаратура приемная для радиовещания, совмещенная или не совмещенная в одном корпусе со звукозаписывающей или звуковоспроизводящей аппаратурой или часами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3"/>
          <w:p>
            <w:pPr>
              <w:spacing w:after="20"/>
              <w:ind w:left="20"/>
              <w:jc w:val="both"/>
            </w:pPr>
            <w:r>
              <w:rPr>
                <w:rFonts w:ascii="Times New Roman"/>
                <w:b w:val="false"/>
                <w:i w:val="false"/>
                <w:color w:val="000000"/>
                <w:sz w:val="20"/>
              </w:rPr>
              <w:t>
8528</w:t>
            </w:r>
          </w:p>
          <w:bookmarkEnd w:id="123"/>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Мониторы и проекторы, не включающие в свой состав приемную телевизионную аппаратуру;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 звук или изображение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4"/>
          <w:p>
            <w:pPr>
              <w:spacing w:after="20"/>
              <w:ind w:left="20"/>
              <w:jc w:val="both"/>
            </w:pPr>
            <w:r>
              <w:rPr>
                <w:rFonts w:ascii="Times New Roman"/>
                <w:b w:val="false"/>
                <w:i w:val="false"/>
                <w:color w:val="000000"/>
                <w:sz w:val="20"/>
              </w:rPr>
              <w:t>
8529</w:t>
            </w:r>
          </w:p>
          <w:bookmarkEnd w:id="124"/>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Части, предназначенные исключительно или в основном для аппаратуры товарных позиций 8525 – 8528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5"/>
          <w:p>
            <w:pPr>
              <w:spacing w:after="20"/>
              <w:ind w:left="20"/>
              <w:jc w:val="both"/>
            </w:pPr>
            <w:r>
              <w:rPr>
                <w:rFonts w:ascii="Times New Roman"/>
                <w:b w:val="false"/>
                <w:i w:val="false"/>
                <w:color w:val="000000"/>
                <w:sz w:val="20"/>
              </w:rPr>
              <w:t>
8531</w:t>
            </w:r>
          </w:p>
          <w:bookmarkEnd w:id="125"/>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звуковое или визуальное сигнализационное (например, звонки, сирены, индикаторные панели, устройства сигнализационные охранные или устройства для подачи пожарного сигнала), кроме оборудования товарной позиции 8512 или 8530</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6"/>
          <w:p>
            <w:pPr>
              <w:spacing w:after="20"/>
              <w:ind w:left="20"/>
              <w:jc w:val="both"/>
            </w:pPr>
            <w:r>
              <w:rPr>
                <w:rFonts w:ascii="Times New Roman"/>
                <w:b w:val="false"/>
                <w:i w:val="false"/>
                <w:color w:val="000000"/>
                <w:sz w:val="20"/>
              </w:rPr>
              <w:t>
8535</w:t>
            </w:r>
          </w:p>
          <w:bookmarkEnd w:id="126"/>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электрическая для коммутации или защиты электрических цепей или для подсоединений к электрическим цепям или в электрических цепях на напряжение более 1000 В</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7"/>
          <w:p>
            <w:pPr>
              <w:spacing w:after="20"/>
              <w:ind w:left="20"/>
              <w:jc w:val="both"/>
            </w:pPr>
            <w:r>
              <w:rPr>
                <w:rFonts w:ascii="Times New Roman"/>
                <w:b w:val="false"/>
                <w:i w:val="false"/>
                <w:color w:val="000000"/>
                <w:sz w:val="20"/>
              </w:rPr>
              <w:t>
8536</w:t>
            </w:r>
          </w:p>
          <w:bookmarkEnd w:id="127"/>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электрическая для коммутации или защиты электрических цепей или для подсоединений к электрическим цепям или в электрических цепях (например, выключатели, переключатели, прерыватели, реле, плавкие предохранители, гасители скачков напряжения, штепсельные вилки и розетки, патроны для электроламп и прочие соединители, соединительные коробки) на напряжение не более 1000 В; соединители для волокон оптических, волоконно-оптических жгутов или кабелей</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8"/>
          <w:p>
            <w:pPr>
              <w:spacing w:after="20"/>
              <w:ind w:left="20"/>
              <w:jc w:val="both"/>
            </w:pPr>
            <w:r>
              <w:rPr>
                <w:rFonts w:ascii="Times New Roman"/>
                <w:b w:val="false"/>
                <w:i w:val="false"/>
                <w:color w:val="000000"/>
                <w:sz w:val="20"/>
              </w:rPr>
              <w:t>
8538</w:t>
            </w:r>
          </w:p>
          <w:bookmarkEnd w:id="128"/>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Части, предназначенные исключительно или в основном для аппаратуры товарной позиции 8535, 8536 или 8537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9"/>
          <w:p>
            <w:pPr>
              <w:spacing w:after="20"/>
              <w:ind w:left="20"/>
              <w:jc w:val="both"/>
            </w:pPr>
            <w:r>
              <w:rPr>
                <w:rFonts w:ascii="Times New Roman"/>
                <w:b w:val="false"/>
                <w:i w:val="false"/>
                <w:color w:val="000000"/>
                <w:sz w:val="20"/>
              </w:rPr>
              <w:t>
8539</w:t>
            </w:r>
          </w:p>
          <w:bookmarkEnd w:id="129"/>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 электрические или газоразрядные, включая лампы герметичные направленного света, а также ультрафиолетовые или инфракрасные лампы; дуговые лампы; лампы светоизлучающие диодные (LED)</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30"/>
          <w:p>
            <w:pPr>
              <w:spacing w:after="20"/>
              <w:ind w:left="20"/>
              <w:jc w:val="both"/>
            </w:pPr>
            <w:r>
              <w:rPr>
                <w:rFonts w:ascii="Times New Roman"/>
                <w:b w:val="false"/>
                <w:i w:val="false"/>
                <w:color w:val="000000"/>
                <w:sz w:val="20"/>
              </w:rPr>
              <w:t>
8540</w:t>
            </w:r>
          </w:p>
          <w:bookmarkEnd w:id="130"/>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телевизионные электронно-лучевые, включая электронно-лучевые трубки для видеомониторов (подстанции вспомогательных систем)</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31"/>
          <w:p>
            <w:pPr>
              <w:spacing w:after="20"/>
              <w:ind w:left="20"/>
              <w:jc w:val="both"/>
            </w:pPr>
            <w:r>
              <w:rPr>
                <w:rFonts w:ascii="Times New Roman"/>
                <w:b w:val="false"/>
                <w:i w:val="false"/>
                <w:color w:val="000000"/>
                <w:sz w:val="20"/>
              </w:rPr>
              <w:t>
8544</w:t>
            </w:r>
          </w:p>
          <w:bookmarkEnd w:id="131"/>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изолированные (включая эмалированные или анодированные), кабели (включая коаксиальные кабели) и другие изолированные электрические проводники с соединительными приспособлениями или без них; кабели волоконно-оптические, составленные из волокон с индивидуальными оболочками, независимо от того, находятся они или нет в сборе с электропроводниками или соединительными приспособлениями</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32"/>
          <w:p>
            <w:pPr>
              <w:spacing w:after="20"/>
              <w:ind w:left="20"/>
              <w:jc w:val="both"/>
            </w:pPr>
            <w:r>
              <w:rPr>
                <w:rFonts w:ascii="Times New Roman"/>
                <w:b w:val="false"/>
                <w:i w:val="false"/>
                <w:color w:val="000000"/>
                <w:sz w:val="20"/>
              </w:rPr>
              <w:t>
8546</w:t>
            </w:r>
          </w:p>
          <w:bookmarkEnd w:id="132"/>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Изоляторы электрические из любых материалов</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3"/>
          <w:p>
            <w:pPr>
              <w:spacing w:after="20"/>
              <w:ind w:left="20"/>
              <w:jc w:val="both"/>
            </w:pPr>
            <w:r>
              <w:rPr>
                <w:rFonts w:ascii="Times New Roman"/>
                <w:b w:val="false"/>
                <w:i w:val="false"/>
                <w:color w:val="000000"/>
                <w:sz w:val="20"/>
              </w:rPr>
              <w:t>
8547</w:t>
            </w:r>
          </w:p>
          <w:bookmarkEnd w:id="133"/>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изолирующая для электрических машин, устройств или оборудования, изготовленная полностью из изоляционных материалов, не считая некоторых металлических компонентов (например, резьбовых патронов), вмонтированных при формовке исключительно с целью сборки, кроме изоляторов товарной позиции 8546; трубки для электропроводки и соединительные детали для них, из недрагоценных металлов, облицованные изоляционным материалом</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4"/>
          <w:p>
            <w:pPr>
              <w:spacing w:after="20"/>
              <w:ind w:left="20"/>
              <w:jc w:val="both"/>
            </w:pPr>
            <w:r>
              <w:rPr>
                <w:rFonts w:ascii="Times New Roman"/>
                <w:b w:val="false"/>
                <w:i w:val="false"/>
                <w:color w:val="000000"/>
                <w:sz w:val="20"/>
              </w:rPr>
              <w:t>
9001</w:t>
            </w:r>
          </w:p>
          <w:bookmarkEnd w:id="134"/>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волоконно-оптический</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5"/>
          <w:p>
            <w:pPr>
              <w:spacing w:after="20"/>
              <w:ind w:left="20"/>
              <w:jc w:val="both"/>
            </w:pPr>
            <w:r>
              <w:rPr>
                <w:rFonts w:ascii="Times New Roman"/>
                <w:b w:val="false"/>
                <w:i w:val="false"/>
                <w:color w:val="000000"/>
                <w:sz w:val="20"/>
              </w:rPr>
              <w:t>
9007</w:t>
            </w:r>
          </w:p>
          <w:bookmarkEnd w:id="135"/>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Кинокамеры</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6"/>
          <w:p>
            <w:pPr>
              <w:spacing w:after="20"/>
              <w:ind w:left="20"/>
              <w:jc w:val="both"/>
            </w:pPr>
            <w:r>
              <w:rPr>
                <w:rFonts w:ascii="Times New Roman"/>
                <w:b w:val="false"/>
                <w:i w:val="false"/>
                <w:color w:val="000000"/>
                <w:sz w:val="20"/>
              </w:rPr>
              <w:t>
9014</w:t>
            </w:r>
          </w:p>
          <w:bookmarkEnd w:id="136"/>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Навигационные приборы</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7"/>
          <w:p>
            <w:pPr>
              <w:spacing w:after="20"/>
              <w:ind w:left="20"/>
              <w:jc w:val="both"/>
            </w:pPr>
            <w:r>
              <w:rPr>
                <w:rFonts w:ascii="Times New Roman"/>
                <w:b w:val="false"/>
                <w:i w:val="false"/>
                <w:color w:val="000000"/>
                <w:sz w:val="20"/>
              </w:rPr>
              <w:t>
9015</w:t>
            </w:r>
          </w:p>
          <w:bookmarkEnd w:id="137"/>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инструменты геодезические или топографические</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8"/>
          <w:p>
            <w:pPr>
              <w:spacing w:after="20"/>
              <w:ind w:left="20"/>
              <w:jc w:val="both"/>
            </w:pPr>
            <w:r>
              <w:rPr>
                <w:rFonts w:ascii="Times New Roman"/>
                <w:b w:val="false"/>
                <w:i w:val="false"/>
                <w:color w:val="000000"/>
                <w:sz w:val="20"/>
              </w:rPr>
              <w:t>
9025</w:t>
            </w:r>
          </w:p>
          <w:bookmarkEnd w:id="138"/>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Ареометры и аналогичные приборы, действующие при погружении в жидкость, термометры, пирометры, барометры, гигрометры и психрометры, с записывающим устройством или без записывающего устройства, и любые комбинации этих приборов</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9"/>
          <w:p>
            <w:pPr>
              <w:spacing w:after="20"/>
              <w:ind w:left="20"/>
              <w:jc w:val="both"/>
            </w:pPr>
            <w:r>
              <w:rPr>
                <w:rFonts w:ascii="Times New Roman"/>
                <w:b w:val="false"/>
                <w:i w:val="false"/>
                <w:color w:val="000000"/>
                <w:sz w:val="20"/>
              </w:rPr>
              <w:t>
9027</w:t>
            </w:r>
          </w:p>
          <w:bookmarkEnd w:id="139"/>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физического или химического анализа (например, поляриметры, рефрактометры, спектрометры, газо- или дымоанализаторы); приборы и аппаратура для измерения или контроля вязкости, пористости, расширения, поверхностного натяжения или аналогичные; приборы и аппаратура для измерения или контроля количества тепла, звука или света (включая экспонометры); микротомы</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40"/>
          <w:p>
            <w:pPr>
              <w:spacing w:after="20"/>
              <w:ind w:left="20"/>
              <w:jc w:val="both"/>
            </w:pPr>
            <w:r>
              <w:rPr>
                <w:rFonts w:ascii="Times New Roman"/>
                <w:b w:val="false"/>
                <w:i w:val="false"/>
                <w:color w:val="000000"/>
                <w:sz w:val="20"/>
              </w:rPr>
              <w:t>
9028</w:t>
            </w:r>
          </w:p>
          <w:bookmarkEnd w:id="140"/>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подачи или производства газа, жидкости или электроэнергии, включая калибрующие</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41"/>
          <w:p>
            <w:pPr>
              <w:spacing w:after="20"/>
              <w:ind w:left="20"/>
              <w:jc w:val="both"/>
            </w:pPr>
            <w:r>
              <w:rPr>
                <w:rFonts w:ascii="Times New Roman"/>
                <w:b w:val="false"/>
                <w:i w:val="false"/>
                <w:color w:val="000000"/>
                <w:sz w:val="20"/>
              </w:rPr>
              <w:t>
9029</w:t>
            </w:r>
          </w:p>
          <w:bookmarkEnd w:id="141"/>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Счетчики числа оборотов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42"/>
          <w:p>
            <w:pPr>
              <w:spacing w:after="20"/>
              <w:ind w:left="20"/>
              <w:jc w:val="both"/>
            </w:pPr>
            <w:r>
              <w:rPr>
                <w:rFonts w:ascii="Times New Roman"/>
                <w:b w:val="false"/>
                <w:i w:val="false"/>
                <w:color w:val="000000"/>
                <w:sz w:val="20"/>
              </w:rPr>
              <w:t>
9030</w:t>
            </w:r>
          </w:p>
          <w:bookmarkEnd w:id="142"/>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Осциллоскопы, анализаторы спектра, прочие приборы </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3"/>
          <w:p>
            <w:pPr>
              <w:spacing w:after="20"/>
              <w:ind w:left="20"/>
              <w:jc w:val="both"/>
            </w:pPr>
            <w:r>
              <w:rPr>
                <w:rFonts w:ascii="Times New Roman"/>
                <w:b w:val="false"/>
                <w:i w:val="false"/>
                <w:color w:val="000000"/>
                <w:sz w:val="20"/>
              </w:rPr>
              <w:t>
9032</w:t>
            </w:r>
          </w:p>
          <w:bookmarkEnd w:id="143"/>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устройства для автоматического регулирования или управления</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4"/>
          <w:p>
            <w:pPr>
              <w:spacing w:after="20"/>
              <w:ind w:left="20"/>
              <w:jc w:val="both"/>
            </w:pPr>
            <w:r>
              <w:rPr>
                <w:rFonts w:ascii="Times New Roman"/>
                <w:b w:val="false"/>
                <w:i w:val="false"/>
                <w:color w:val="000000"/>
                <w:sz w:val="20"/>
              </w:rPr>
              <w:t>
9033 00 000 0</w:t>
            </w:r>
          </w:p>
          <w:bookmarkEnd w:id="144"/>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к машинам, приборам, инструментам или аппаратуре группы 90</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5"/>
          <w:p>
            <w:pPr>
              <w:spacing w:after="20"/>
              <w:ind w:left="20"/>
              <w:jc w:val="both"/>
            </w:pPr>
            <w:r>
              <w:rPr>
                <w:rFonts w:ascii="Times New Roman"/>
                <w:b w:val="false"/>
                <w:i w:val="false"/>
                <w:color w:val="000000"/>
                <w:sz w:val="20"/>
              </w:rPr>
              <w:t>
9106</w:t>
            </w:r>
          </w:p>
          <w:bookmarkEnd w:id="145"/>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для регистрации времени суток и аппаратура для измерения, регистрации или индикации каким-либо способом интервалов времени, с любым часовым механизмом или синхронным двигателем (например, регистраторы времени, устройства записи времени)</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6"/>
          <w:p>
            <w:pPr>
              <w:spacing w:after="20"/>
              <w:ind w:left="20"/>
              <w:jc w:val="both"/>
            </w:pPr>
            <w:r>
              <w:rPr>
                <w:rFonts w:ascii="Times New Roman"/>
                <w:b w:val="false"/>
                <w:i w:val="false"/>
                <w:color w:val="000000"/>
                <w:sz w:val="20"/>
              </w:rPr>
              <w:t>
9114</w:t>
            </w:r>
          </w:p>
          <w:bookmarkEnd w:id="146"/>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часов всех видов группы 91</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7"/>
          <w:p>
            <w:pPr>
              <w:spacing w:after="20"/>
              <w:ind w:left="20"/>
              <w:jc w:val="both"/>
            </w:pPr>
            <w:r>
              <w:rPr>
                <w:rFonts w:ascii="Times New Roman"/>
                <w:b w:val="false"/>
                <w:i w:val="false"/>
                <w:color w:val="000000"/>
                <w:sz w:val="20"/>
              </w:rPr>
              <w:t>
9405</w:t>
            </w:r>
          </w:p>
          <w:bookmarkEnd w:id="147"/>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и осветительное оборудование, включая прожекторы, лампы узконаправленного света, фары и их части, в другом месте не поименованные или не включенные; световые вывески, световые таблички с именем или названием, или адресом и аналогичные изделия, имеющие встроенный источник света, и их части, в другом месте не поименованные или не включенные</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8"/>
          <w:p>
            <w:pPr>
              <w:spacing w:after="20"/>
              <w:ind w:left="20"/>
              <w:jc w:val="both"/>
            </w:pPr>
            <w:r>
              <w:rPr>
                <w:rFonts w:ascii="Times New Roman"/>
                <w:b w:val="false"/>
                <w:i w:val="false"/>
                <w:color w:val="000000"/>
                <w:sz w:val="20"/>
              </w:rPr>
              <w:t>
9406</w:t>
            </w:r>
          </w:p>
          <w:bookmarkEnd w:id="148"/>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w:t>
            </w:r>
          </w:p>
        </w:tc>
      </w:tr>
    </w:tbl>
    <w:bookmarkStart w:name="z154" w:id="149"/>
    <w:p>
      <w:pPr>
        <w:spacing w:after="0"/>
        <w:ind w:left="0"/>
        <w:jc w:val="both"/>
      </w:pPr>
      <w:r>
        <w:rPr>
          <w:rFonts w:ascii="Times New Roman"/>
          <w:b w:val="false"/>
          <w:i w:val="false"/>
          <w:color w:val="000000"/>
          <w:sz w:val="28"/>
        </w:rPr>
        <w:t xml:space="preserve">
      Примечание. Для целей настоящего перечня необходимо руководствоваться как кодом ТН ВЭД ЕАЭС, так и наименованием товара. </w:t>
      </w:r>
    </w:p>
    <w:bookmarkEnd w:id="1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