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1163" w14:textId="0191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октября 2018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следующих лиц: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10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Нуне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микробиологической группы акционерного общества закрытого типа "Научный центр экспертизы лекарств и медицинских технологий им. академика Э. Габриеляна"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Субцельская Ирина Зиновьевна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фармакологических препаратов государственного учреждения "Белорусский государственный ветеринарный центр"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Идрисова Карлыгаш Садыровна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Романов Филипп Александрович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государственного регулирования обращения лекарственных средств Министерства здравоохранения Российской Федерации;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членов Фармакопейного комитета Евразийского экономического союза: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1088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Марченко Сергей Игоревич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Республиканского унитарного предприятия "Центр экспертиз и испытаний в здравоохранении"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Дерябин Павел Николаевич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эксперт-координатор группы по экспертизе медицинских изделий для in vitro-диагностики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Молокова Галина Михайловна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Жаннат Абеновна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группы по экспертизе медицинских изделий для in vitro-диагностики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Ардак Уринбасаровна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Динара Чимбулатовна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испытательного центра с лабораториями – заведующая лабораторией биологических испытаний территориального филиала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в г. Алматы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Шокубасов Валихан Баялыевич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Цындымеев Арсалан Гармаевич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Министра здравоохранения Российской Федерации;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Енокяна Б., Ляховского А.К., Абилькаеву С.А. и Осипову И.Г.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