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145a" w14:textId="d9a14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сентября 2018 года № 145. Утратило силу распоряжением Коллегии Евразийской экономической комиссии от 11 октября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14 июля 2015 г. № 66,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Авагян Акоб Сережаевич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экономического развития и инвестиций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Жапаркулов Нуржан Бакытович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промышленного сотрудничества Департамента экономической интеграции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 Роман Васильевич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Тайжанов Жанибек Жумаевич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по инвестициям и развитию Республики Казахстан;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Тарасяна Э.С., Абсатова Е.С., Айдарбаева А.С. и Акбердина Р.А.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