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71bd" w14:textId="86d7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структуре и формате предварительной информации о товарах, предполагаемых к ввозу на таможенную территорию Евразийского экономического союза автомобильным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28 ноября 2018 года № 194.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структуру и формат предварительной информации о товарах, предполагаемых к ввозу на таможенную территорию Евразийского экономического союза автомобильным транспортом.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1 июля 2019 г.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28 ноября 2018 г. № 194  </w:t>
            </w:r>
          </w:p>
        </w:tc>
      </w:tr>
    </w:tbl>
    <w:bookmarkStart w:name="z9" w:id="3"/>
    <w:p>
      <w:pPr>
        <w:spacing w:after="0"/>
        <w:ind w:left="0"/>
        <w:jc w:val="left"/>
      </w:pPr>
      <w:r>
        <w:rPr>
          <w:rFonts w:ascii="Times New Roman"/>
          <w:b/>
          <w:i w:val="false"/>
          <w:color w:val="000000"/>
        </w:rPr>
        <w:t xml:space="preserve"> СТРУКТУРА И ФОРМАТ   </w:t>
      </w:r>
      <w:r>
        <w:br/>
      </w:r>
      <w:r>
        <w:rPr>
          <w:rFonts w:ascii="Times New Roman"/>
          <w:b/>
          <w:i w:val="false"/>
          <w:color w:val="000000"/>
        </w:rPr>
        <w:t xml:space="preserve">предварительной информации о товарах, предполагаемых к ввозу на таможенную территорию Евразийского экономического союза автомобильным транспортом </w:t>
      </w:r>
    </w:p>
    <w:bookmarkEnd w:id="3"/>
    <w:bookmarkStart w:name="z10" w:id="4"/>
    <w:p>
      <w:pPr>
        <w:spacing w:after="0"/>
        <w:ind w:left="0"/>
        <w:jc w:val="both"/>
      </w:pPr>
      <w:r>
        <w:rPr>
          <w:rFonts w:ascii="Times New Roman"/>
          <w:b w:val="false"/>
          <w:i w:val="false"/>
          <w:color w:val="000000"/>
          <w:sz w:val="28"/>
        </w:rPr>
        <w:t xml:space="preserve">
      1. Настоящий документ определяет структуру и формат предварительной информации о товарах, предполагаемых к ввозу на таможенную территорию Евразийского экономического союза автомобильным транспортом (далее – предварительная информация о товарах, ввозимых автомобильным транспортом). </w:t>
      </w:r>
    </w:p>
    <w:bookmarkEnd w:id="4"/>
    <w:bookmarkStart w:name="z11" w:id="5"/>
    <w:p>
      <w:pPr>
        <w:spacing w:after="0"/>
        <w:ind w:left="0"/>
        <w:jc w:val="both"/>
      </w:pPr>
      <w:r>
        <w:rPr>
          <w:rFonts w:ascii="Times New Roman"/>
          <w:b w:val="false"/>
          <w:i w:val="false"/>
          <w:color w:val="000000"/>
          <w:sz w:val="28"/>
        </w:rPr>
        <w:t xml:space="preserve">
      2. Предварительная информация о товарах, ввозимых автомобильным транспортом, представляемая в виде электронного документа, подписывается электронной цифровой подписью (электронной подписью) в соответствии с законодательством государства – члена Евразийского экономического союза, таможенному органу которого она представляется. </w:t>
      </w:r>
    </w:p>
    <w:bookmarkEnd w:id="5"/>
    <w:bookmarkStart w:name="z12" w:id="6"/>
    <w:p>
      <w:pPr>
        <w:spacing w:after="0"/>
        <w:ind w:left="0"/>
        <w:jc w:val="both"/>
      </w:pPr>
      <w:r>
        <w:rPr>
          <w:rFonts w:ascii="Times New Roman"/>
          <w:b w:val="false"/>
          <w:i w:val="false"/>
          <w:color w:val="000000"/>
          <w:sz w:val="28"/>
        </w:rPr>
        <w:t xml:space="preserve">
      3. Понятия, используемые в настоящем документе, применяются в значениях, определенных международными договорами и актами, составляющими право Евразийского экономического союза. </w:t>
      </w:r>
    </w:p>
    <w:bookmarkEnd w:id="6"/>
    <w:bookmarkStart w:name="z13" w:id="7"/>
    <w:p>
      <w:pPr>
        <w:spacing w:after="0"/>
        <w:ind w:left="0"/>
        <w:jc w:val="both"/>
      </w:pPr>
      <w:r>
        <w:rPr>
          <w:rFonts w:ascii="Times New Roman"/>
          <w:b w:val="false"/>
          <w:i w:val="false"/>
          <w:color w:val="000000"/>
          <w:sz w:val="28"/>
        </w:rPr>
        <w:t xml:space="preserve">
      Сокращения, используемые в настоящем документе, означают следующее: </w:t>
      </w:r>
    </w:p>
    <w:bookmarkEnd w:id="7"/>
    <w:bookmarkStart w:name="z14" w:id="8"/>
    <w:p>
      <w:pPr>
        <w:spacing w:after="0"/>
        <w:ind w:left="0"/>
        <w:jc w:val="both"/>
      </w:pPr>
      <w:r>
        <w:rPr>
          <w:rFonts w:ascii="Times New Roman"/>
          <w:b w:val="false"/>
          <w:i w:val="false"/>
          <w:color w:val="000000"/>
          <w:sz w:val="28"/>
        </w:rPr>
        <w:t xml:space="preserve">
      "XML" – рекомендованный Консорциумом Всемирной паутины (W3C) расширяемый язык разметки; </w:t>
      </w:r>
    </w:p>
    <w:bookmarkEnd w:id="8"/>
    <w:bookmarkStart w:name="z15" w:id="9"/>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bookmarkEnd w:id="9"/>
    <w:bookmarkStart w:name="z16" w:id="10"/>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0"/>
    <w:bookmarkStart w:name="z17" w:id="11"/>
    <w:p>
      <w:pPr>
        <w:spacing w:after="0"/>
        <w:ind w:left="0"/>
        <w:jc w:val="both"/>
      </w:pPr>
      <w:r>
        <w:rPr>
          <w:rFonts w:ascii="Times New Roman"/>
          <w:b w:val="false"/>
          <w:i w:val="false"/>
          <w:color w:val="000000"/>
          <w:sz w:val="28"/>
        </w:rPr>
        <w:t>
      4. Предварительная информация о товарах, ввозимых автомобильным транспортом, формируется в соответствии со структурой, определяемой настоящим документом (далее – структура предварительной информации о товарах, ввозимых автомобильным транспортом), в XML-формате с учетом требований следующих стандартов:</w:t>
      </w:r>
    </w:p>
    <w:bookmarkEnd w:id="11"/>
    <w:bookmarkStart w:name="z20" w:id="12"/>
    <w:p>
      <w:pPr>
        <w:spacing w:after="0"/>
        <w:ind w:left="0"/>
        <w:jc w:val="both"/>
      </w:pPr>
      <w:r>
        <w:rPr>
          <w:rFonts w:ascii="Times New Roman"/>
          <w:b w:val="false"/>
          <w:i w:val="false"/>
          <w:color w:val="000000"/>
          <w:sz w:val="28"/>
        </w:rPr>
        <w:t>
      "Extensible Markup Language (XML) 1.0 (Fifth Edition)" – опубликован в информационно-телекоммуникационной сети "Интернет" по адресу: https://www.w3.org/TR/xml/;</w:t>
      </w:r>
    </w:p>
    <w:bookmarkEnd w:id="12"/>
    <w:p>
      <w:pPr>
        <w:spacing w:after="0"/>
        <w:ind w:left="0"/>
        <w:jc w:val="both"/>
      </w:pPr>
      <w:r>
        <w:rPr>
          <w:rFonts w:ascii="Times New Roman"/>
          <w:b w:val="false"/>
          <w:i w:val="false"/>
          <w:color w:val="000000"/>
          <w:sz w:val="28"/>
        </w:rPr>
        <w:t>
      "Namespaces in XML 1.0 (Third Edition)" – опубликован в информационно-телекоммуникационной сети "Интернет" по адресу: https://www.w3.org/TR/REC-xml-names/;</w:t>
      </w:r>
    </w:p>
    <w:p>
      <w:pPr>
        <w:spacing w:after="0"/>
        <w:ind w:left="0"/>
        <w:jc w:val="both"/>
      </w:pPr>
      <w:r>
        <w:rPr>
          <w:rFonts w:ascii="Times New Roman"/>
          <w:b w:val="false"/>
          <w:i w:val="false"/>
          <w:color w:val="000000"/>
          <w:sz w:val="28"/>
        </w:rPr>
        <w:t>
      "XML Schema Part 1: Structures Second Edition" и "XML Schema Part 2: Datatypes Second Edition" – опубликованы в информационно-телекоммуникационной сети "Интернет" по адресам: https://www.w3.org /TR/xmlschema-1/ и https://www.w3.org/TR/xmlschema-2/.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15.08.2023 </w:t>
      </w:r>
      <w:r>
        <w:rPr>
          <w:rFonts w:ascii="Times New Roman"/>
          <w:b w:val="false"/>
          <w:i w:val="false"/>
          <w:color w:val="000000"/>
          <w:sz w:val="28"/>
        </w:rPr>
        <w:t>№ 116</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5. Структура предварительной информации о товарах, ввозимых автомобильным транспортом, разработана на основе использования модели данных Евразийского экономического союза (далее – модель данных) и описывается в табличной форме с указанием:</w:t>
      </w:r>
    </w:p>
    <w:bookmarkEnd w:id="13"/>
    <w:bookmarkStart w:name="z22" w:id="14"/>
    <w:p>
      <w:pPr>
        <w:spacing w:after="0"/>
        <w:ind w:left="0"/>
        <w:jc w:val="both"/>
      </w:pPr>
      <w:r>
        <w:rPr>
          <w:rFonts w:ascii="Times New Roman"/>
          <w:b w:val="false"/>
          <w:i w:val="false"/>
          <w:color w:val="000000"/>
          <w:sz w:val="28"/>
        </w:rPr>
        <w:t>
      а) общих сведений о структуре предварительной информации о товарах, ввозимых автомобильным транспортом;</w:t>
      </w:r>
    </w:p>
    <w:bookmarkEnd w:id="14"/>
    <w:bookmarkStart w:name="z23" w:id="15"/>
    <w:p>
      <w:pPr>
        <w:spacing w:after="0"/>
        <w:ind w:left="0"/>
        <w:jc w:val="both"/>
      </w:pPr>
      <w:r>
        <w:rPr>
          <w:rFonts w:ascii="Times New Roman"/>
          <w:b w:val="false"/>
          <w:i w:val="false"/>
          <w:color w:val="000000"/>
          <w:sz w:val="28"/>
        </w:rPr>
        <w:t>
      б) импортируемых пространств имен (пространств имен, которым принадлежат объекты модели данных, использованные при разработке структуры предварительной информации о товарах, ввозимых автомобильным транспортом);</w:t>
      </w:r>
    </w:p>
    <w:bookmarkEnd w:id="15"/>
    <w:bookmarkStart w:name="z24" w:id="16"/>
    <w:p>
      <w:pPr>
        <w:spacing w:after="0"/>
        <w:ind w:left="0"/>
        <w:jc w:val="both"/>
      </w:pPr>
      <w:r>
        <w:rPr>
          <w:rFonts w:ascii="Times New Roman"/>
          <w:b w:val="false"/>
          <w:i w:val="false"/>
          <w:color w:val="000000"/>
          <w:sz w:val="28"/>
        </w:rPr>
        <w:t>
      в) реквизитного состава структуры предварительной информации о товарах, ввозимых автомобильным транспортом (с учетом уровней иерархии вплоть до простых (атомарных) реквизитов);</w:t>
      </w:r>
    </w:p>
    <w:bookmarkEnd w:id="16"/>
    <w:bookmarkStart w:name="z25" w:id="17"/>
    <w:p>
      <w:pPr>
        <w:spacing w:after="0"/>
        <w:ind w:left="0"/>
        <w:jc w:val="both"/>
      </w:pPr>
      <w:r>
        <w:rPr>
          <w:rFonts w:ascii="Times New Roman"/>
          <w:b w:val="false"/>
          <w:i w:val="false"/>
          <w:color w:val="000000"/>
          <w:sz w:val="28"/>
        </w:rPr>
        <w:t>
      г) сведений об объектах модели данных базисного уровня и уровня предметной области "Таможенное администрирование":</w:t>
      </w:r>
    </w:p>
    <w:bookmarkEnd w:id="17"/>
    <w:bookmarkStart w:name="z26" w:id="18"/>
    <w:p>
      <w:pPr>
        <w:spacing w:after="0"/>
        <w:ind w:left="0"/>
        <w:jc w:val="both"/>
      </w:pPr>
      <w:r>
        <w:rPr>
          <w:rFonts w:ascii="Times New Roman"/>
          <w:b w:val="false"/>
          <w:i w:val="false"/>
          <w:color w:val="000000"/>
          <w:sz w:val="28"/>
        </w:rPr>
        <w:t>
      – о базовых типах данных, используемых в структуре предварительной информации о товарах, ввозимых автомобильным транспортом;</w:t>
      </w:r>
    </w:p>
    <w:bookmarkEnd w:id="18"/>
    <w:bookmarkStart w:name="z27" w:id="19"/>
    <w:p>
      <w:pPr>
        <w:spacing w:after="0"/>
        <w:ind w:left="0"/>
        <w:jc w:val="both"/>
      </w:pPr>
      <w:r>
        <w:rPr>
          <w:rFonts w:ascii="Times New Roman"/>
          <w:b w:val="false"/>
          <w:i w:val="false"/>
          <w:color w:val="000000"/>
          <w:sz w:val="28"/>
        </w:rPr>
        <w:t>
      – об общих простых типах данных, используемых в структуре предварительной информации о товарах, ввозимых автомобильным транспортом;</w:t>
      </w:r>
    </w:p>
    <w:bookmarkEnd w:id="19"/>
    <w:bookmarkStart w:name="z28" w:id="20"/>
    <w:p>
      <w:pPr>
        <w:spacing w:after="0"/>
        <w:ind w:left="0"/>
        <w:jc w:val="both"/>
      </w:pPr>
      <w:r>
        <w:rPr>
          <w:rFonts w:ascii="Times New Roman"/>
          <w:b w:val="false"/>
          <w:i w:val="false"/>
          <w:color w:val="000000"/>
          <w:sz w:val="28"/>
        </w:rPr>
        <w:t>
      – о прикладных простых типах данных предметной области "Таможенное администрирование", используемых в структуре предварительной информации о товарах, ввозимых автомобильным транспортом;</w:t>
      </w:r>
    </w:p>
    <w:bookmarkEnd w:id="20"/>
    <w:bookmarkStart w:name="z29" w:id="21"/>
    <w:p>
      <w:pPr>
        <w:spacing w:after="0"/>
        <w:ind w:left="0"/>
        <w:jc w:val="both"/>
      </w:pPr>
      <w:r>
        <w:rPr>
          <w:rFonts w:ascii="Times New Roman"/>
          <w:b w:val="false"/>
          <w:i w:val="false"/>
          <w:color w:val="000000"/>
          <w:sz w:val="28"/>
        </w:rPr>
        <w:t>
      д) описания формирования реквизитов структуры предварительной информации о товарах, ввозимых автомобильным транспортом.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02.04.2019 </w:t>
      </w:r>
      <w:r>
        <w:rPr>
          <w:rFonts w:ascii="Times New Roman"/>
          <w:b w:val="false"/>
          <w:i w:val="false"/>
          <w:color w:val="000000"/>
          <w:sz w:val="28"/>
        </w:rPr>
        <w:t>№ 46</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6. Общие сведения о структуре предварительной информации о товарах, ввозимых автомобильным транспортом, приведены в таблице 1.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2" w:id="23"/>
    <w:p>
      <w:pPr>
        <w:spacing w:after="0"/>
        <w:ind w:left="0"/>
        <w:jc w:val="left"/>
      </w:pPr>
      <w:r>
        <w:rPr>
          <w:rFonts w:ascii="Times New Roman"/>
          <w:b/>
          <w:i w:val="false"/>
          <w:color w:val="000000"/>
        </w:rPr>
        <w:t xml:space="preserve"> Общие сведения о структуре предварительной информации о товарах, ввозимых автомобильным транспортом</w:t>
      </w:r>
    </w:p>
    <w:bookmarkEnd w:id="23"/>
    <w:p>
      <w:pPr>
        <w:spacing w:after="0"/>
        <w:ind w:left="0"/>
        <w:jc w:val="both"/>
      </w:pPr>
      <w:r>
        <w:rPr>
          <w:rFonts w:ascii="Times New Roman"/>
          <w:b w:val="false"/>
          <w:i w:val="false"/>
          <w:color w:val="ff0000"/>
          <w:sz w:val="28"/>
        </w:rPr>
        <w:t xml:space="preserve">
      Сноска. Таблица 1 с изменениями, внесенными решениями Коллегии Евразийской экономической комиссии от 20.10.2020 </w:t>
      </w:r>
      <w:r>
        <w:rPr>
          <w:rFonts w:ascii="Times New Roman"/>
          <w:b w:val="false"/>
          <w:i w:val="false"/>
          <w:color w:val="ff0000"/>
          <w:sz w:val="28"/>
        </w:rPr>
        <w:t>№ 130</w:t>
      </w:r>
      <w:r>
        <w:rPr>
          <w:rFonts w:ascii="Times New Roman"/>
          <w:b w:val="false"/>
          <w:i w:val="false"/>
          <w:color w:val="ff0000"/>
          <w:sz w:val="28"/>
        </w:rPr>
        <w:t xml:space="preserve"> (вступает в силу с 01.04.2021); от 28.12.2021 </w:t>
      </w:r>
      <w:r>
        <w:rPr>
          <w:rFonts w:ascii="Times New Roman"/>
          <w:b w:val="false"/>
          <w:i w:val="false"/>
          <w:color w:val="ff0000"/>
          <w:sz w:val="28"/>
        </w:rPr>
        <w:t>№ 196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 от 15.08.2023 </w:t>
      </w:r>
      <w:r>
        <w:rPr>
          <w:rFonts w:ascii="Times New Roman"/>
          <w:b w:val="false"/>
          <w:i w:val="false"/>
          <w:color w:val="ff0000"/>
          <w:sz w:val="28"/>
        </w:rPr>
        <w:t>№ 116</w:t>
      </w:r>
      <w:r>
        <w:rPr>
          <w:rFonts w:ascii="Times New Roman"/>
          <w:b w:val="false"/>
          <w:i w:val="false"/>
          <w:color w:val="ff0000"/>
          <w:sz w:val="28"/>
        </w:rPr>
        <w:t xml:space="preserve"> (вступает в силу с 01.04.2025)..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о товарах, предполагаемых к ввозу на таможенную территорию Евразийского экономического союза автомобильным транспортом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urn:EEC:R:042:AutoPreliminaryInformation:v2.0.0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AutoPreliminaryInformation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EEC_R_042_AutoPreliminaryInformation_v2.0.0.xsd</w:t>
            </w:r>
          </w:p>
        </w:tc>
      </w:tr>
    </w:tbl>
    <w:bookmarkStart w:name="z33" w:id="24"/>
    <w:p>
      <w:pPr>
        <w:spacing w:after="0"/>
        <w:ind w:left="0"/>
        <w:jc w:val="both"/>
      </w:pPr>
      <w:r>
        <w:rPr>
          <w:rFonts w:ascii="Times New Roman"/>
          <w:b w:val="false"/>
          <w:i w:val="false"/>
          <w:color w:val="000000"/>
          <w:sz w:val="28"/>
        </w:rPr>
        <w:t>
      7. Импортируемые пространства имен приведены в таблице 2.</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5" w:id="25"/>
    <w:p>
      <w:pPr>
        <w:spacing w:after="0"/>
        <w:ind w:left="0"/>
        <w:jc w:val="left"/>
      </w:pPr>
      <w:r>
        <w:rPr>
          <w:rFonts w:ascii="Times New Roman"/>
          <w:b/>
          <w:i w:val="false"/>
          <w:color w:val="000000"/>
        </w:rPr>
        <w:t xml:space="preserve"> Импортируемые пространства имен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 w:id="2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номерам версий составных частей модели данных, использованных при разработке структуры предварительной информации о товарах, ввозимых автомобильным транспортом.</w:t>
      </w:r>
    </w:p>
    <w:bookmarkEnd w:id="26"/>
    <w:bookmarkStart w:name="z37" w:id="27"/>
    <w:p>
      <w:pPr>
        <w:spacing w:after="0"/>
        <w:ind w:left="0"/>
        <w:jc w:val="both"/>
      </w:pPr>
      <w:r>
        <w:rPr>
          <w:rFonts w:ascii="Times New Roman"/>
          <w:b w:val="false"/>
          <w:i w:val="false"/>
          <w:color w:val="000000"/>
          <w:sz w:val="28"/>
        </w:rPr>
        <w:t xml:space="preserve">
      8. Реквизитный состав структуры предварительной информации о товарах, ввозимых автомобильным транспортом, приведен в таблице 3. </w:t>
      </w:r>
    </w:p>
    <w:bookmarkEnd w:id="27"/>
    <w:bookmarkStart w:name="z38" w:id="28"/>
    <w:p>
      <w:pPr>
        <w:spacing w:after="0"/>
        <w:ind w:left="0"/>
        <w:jc w:val="both"/>
      </w:pPr>
      <w:r>
        <w:rPr>
          <w:rFonts w:ascii="Times New Roman"/>
          <w:b w:val="false"/>
          <w:i w:val="false"/>
          <w:color w:val="000000"/>
          <w:sz w:val="28"/>
        </w:rPr>
        <w:t>
      В таблице формируются следующие поля (графы):</w:t>
      </w:r>
    </w:p>
    <w:bookmarkEnd w:id="28"/>
    <w:bookmarkStart w:name="z39" w:id="29"/>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bookmarkEnd w:id="29"/>
    <w:bookmarkStart w:name="z40" w:id="30"/>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0"/>
    <w:bookmarkStart w:name="z41" w:id="31"/>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1"/>
    <w:bookmarkStart w:name="z42" w:id="32"/>
    <w:p>
      <w:pPr>
        <w:spacing w:after="0"/>
        <w:ind w:left="0"/>
        <w:jc w:val="both"/>
      </w:pPr>
      <w:r>
        <w:rPr>
          <w:rFonts w:ascii="Times New Roman"/>
          <w:b w:val="false"/>
          <w:i w:val="false"/>
          <w:color w:val="000000"/>
          <w:sz w:val="28"/>
        </w:rPr>
        <w:t>
      "тип данных" – идентификатор типа данных в модели данных, соответствующего реквизиту;</w:t>
      </w:r>
    </w:p>
    <w:bookmarkEnd w:id="32"/>
    <w:bookmarkStart w:name="z43" w:id="33"/>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3"/>
    <w:bookmarkStart w:name="z44" w:id="34"/>
    <w:p>
      <w:pPr>
        <w:spacing w:after="0"/>
        <w:ind w:left="0"/>
        <w:jc w:val="both"/>
      </w:pPr>
      <w:r>
        <w:rPr>
          <w:rFonts w:ascii="Times New Roman"/>
          <w:b w:val="false"/>
          <w:i w:val="false"/>
          <w:color w:val="000000"/>
          <w:sz w:val="28"/>
        </w:rPr>
        <w:t>
      Для указания множественности реквизитов структуры предварительной информации о товарах, ввозимых автомобильным транспортом, используются следующие обозначения:</w:t>
      </w:r>
    </w:p>
    <w:bookmarkEnd w:id="34"/>
    <w:bookmarkStart w:name="z45" w:id="35"/>
    <w:p>
      <w:pPr>
        <w:spacing w:after="0"/>
        <w:ind w:left="0"/>
        <w:jc w:val="both"/>
      </w:pPr>
      <w:r>
        <w:rPr>
          <w:rFonts w:ascii="Times New Roman"/>
          <w:b w:val="false"/>
          <w:i w:val="false"/>
          <w:color w:val="000000"/>
          <w:sz w:val="28"/>
        </w:rPr>
        <w:t>
      1 – реквизит обязателен, повторения не допускаются;</w:t>
      </w:r>
    </w:p>
    <w:bookmarkEnd w:id="35"/>
    <w:bookmarkStart w:name="z46" w:id="36"/>
    <w:p>
      <w:pPr>
        <w:spacing w:after="0"/>
        <w:ind w:left="0"/>
        <w:jc w:val="both"/>
      </w:pPr>
      <w:r>
        <w:rPr>
          <w:rFonts w:ascii="Times New Roman"/>
          <w:b w:val="false"/>
          <w:i w:val="false"/>
          <w:color w:val="000000"/>
          <w:sz w:val="28"/>
        </w:rPr>
        <w:t>
      n – реквизит обязателен, должен повторяться n раз (n &gt; 1);</w:t>
      </w:r>
    </w:p>
    <w:bookmarkEnd w:id="36"/>
    <w:bookmarkStart w:name="z47" w:id="37"/>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7"/>
    <w:bookmarkStart w:name="z48" w:id="38"/>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8"/>
    <w:bookmarkStart w:name="z49" w:id="39"/>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9"/>
    <w:bookmarkStart w:name="z50" w:id="40"/>
    <w:p>
      <w:pPr>
        <w:spacing w:after="0"/>
        <w:ind w:left="0"/>
        <w:jc w:val="both"/>
      </w:pPr>
      <w:r>
        <w:rPr>
          <w:rFonts w:ascii="Times New Roman"/>
          <w:b w:val="false"/>
          <w:i w:val="false"/>
          <w:color w:val="000000"/>
          <w:sz w:val="28"/>
        </w:rPr>
        <w:t>
      0..1 – реквизит опционален, повторения не допускаются;</w:t>
      </w:r>
    </w:p>
    <w:bookmarkEnd w:id="40"/>
    <w:bookmarkStart w:name="z51" w:id="41"/>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41"/>
    <w:bookmarkStart w:name="z52" w:id="42"/>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4" w:id="43"/>
    <w:p>
      <w:pPr>
        <w:spacing w:after="0"/>
        <w:ind w:left="0"/>
        <w:jc w:val="left"/>
      </w:pPr>
      <w:r>
        <w:rPr>
          <w:rFonts w:ascii="Times New Roman"/>
          <w:b/>
          <w:i w:val="false"/>
          <w:color w:val="000000"/>
        </w:rPr>
        <w:t xml:space="preserve"> Реквизитный состав структуры предварительной информации о товарах, ввозимых автомобильным транспортом</w:t>
      </w:r>
    </w:p>
    <w:bookmarkEnd w:id="43"/>
    <w:p>
      <w:pPr>
        <w:spacing w:after="0"/>
        <w:ind w:left="0"/>
        <w:jc w:val="both"/>
      </w:pPr>
      <w:r>
        <w:rPr>
          <w:rFonts w:ascii="Times New Roman"/>
          <w:b w:val="false"/>
          <w:i w:val="false"/>
          <w:color w:val="ff0000"/>
          <w:sz w:val="28"/>
        </w:rPr>
        <w:t xml:space="preserve">
      Сноска. Таблица 3 - в редакции решения Коллегии Евразийской экономической комиссии от 15.08.2023 </w:t>
      </w:r>
      <w:r>
        <w:rPr>
          <w:rFonts w:ascii="Times New Roman"/>
          <w:b w:val="false"/>
          <w:i w:val="false"/>
          <w:color w:val="ff0000"/>
          <w:sz w:val="28"/>
        </w:rPr>
        <w:t>№ 116</w:t>
      </w:r>
      <w:r>
        <w:rPr>
          <w:rFonts w:ascii="Times New Roman"/>
          <w:b w:val="false"/>
          <w:i w:val="false"/>
          <w:color w:val="ff0000"/>
          <w:sz w:val="28"/>
        </w:rPr>
        <w:t xml:space="preserve"> (вступает в силу с 01.04.2025).</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электронного документа (сведений)</w:t>
            </w:r>
          </w:p>
          <w:p>
            <w:pPr>
              <w:spacing w:after="20"/>
              <w:ind w:left="20"/>
              <w:jc w:val="both"/>
            </w:pPr>
            <w:r>
              <w:rPr>
                <w:rFonts w:ascii="Times New Roman"/>
                <w:b w:val="false"/>
                <w:i w:val="false"/>
                <w:color w:val="000000"/>
                <w:sz w:val="20"/>
              </w:rPr>
              <w:t>
(csdo:‌EDoc‌Code)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Признак электронного документа</w:t>
            </w:r>
          </w:p>
          <w:p>
            <w:pPr>
              <w:spacing w:after="20"/>
              <w:ind w:left="20"/>
              <w:jc w:val="both"/>
            </w:pPr>
            <w:r>
              <w:rPr>
                <w:rFonts w:ascii="Times New Roman"/>
                <w:b w:val="false"/>
                <w:i w:val="false"/>
                <w:color w:val="000000"/>
                <w:sz w:val="20"/>
              </w:rPr>
              <w:t>
(casdo:‌EDoc‌Indicator‌Code)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номер предварительной информации</w:t>
            </w:r>
          </w:p>
          <w:p>
            <w:pPr>
              <w:spacing w:after="20"/>
              <w:ind w:left="20"/>
              <w:jc w:val="both"/>
            </w:pPr>
            <w:r>
              <w:rPr>
                <w:rFonts w:ascii="Times New Roman"/>
                <w:b w:val="false"/>
                <w:i w:val="false"/>
                <w:color w:val="000000"/>
                <w:sz w:val="20"/>
              </w:rPr>
              <w:t>
(cacdo:‌Preliminary‌Information‌Id‌Details)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предварительной информации, содержащей обязательный состав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предварительной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Порядковый номер предварительной информации</w:t>
            </w:r>
          </w:p>
          <w:p>
            <w:pPr>
              <w:spacing w:after="20"/>
              <w:ind w:left="20"/>
              <w:jc w:val="both"/>
            </w:pPr>
            <w:r>
              <w:rPr>
                <w:rFonts w:ascii="Times New Roman"/>
                <w:b w:val="false"/>
                <w:i w:val="false"/>
                <w:color w:val="000000"/>
                <w:sz w:val="20"/>
              </w:rPr>
              <w:t>
(casdo:‌Preliminary‌Information‌Seq‌Id)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идентификатор предварительной информации, присваиваемый при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Ссылочный номер предварительной информации</w:t>
            </w:r>
          </w:p>
          <w:p>
            <w:pPr>
              <w:spacing w:after="20"/>
              <w:ind w:left="20"/>
              <w:jc w:val="both"/>
            </w:pPr>
            <w:r>
              <w:rPr>
                <w:rFonts w:ascii="Times New Roman"/>
                <w:b w:val="false"/>
                <w:i w:val="false"/>
                <w:color w:val="000000"/>
                <w:sz w:val="20"/>
              </w:rPr>
              <w:t>
(cacdo:‌Ref‌Preliminary‌Information‌Id‌Details)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предварительной информации, в отношении которой осуществляется повторное представление предварительной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предварительной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Порядковый номер предварительной информации</w:t>
            </w:r>
          </w:p>
          <w:p>
            <w:pPr>
              <w:spacing w:after="20"/>
              <w:ind w:left="20"/>
              <w:jc w:val="both"/>
            </w:pPr>
            <w:r>
              <w:rPr>
                <w:rFonts w:ascii="Times New Roman"/>
                <w:b w:val="false"/>
                <w:i w:val="false"/>
                <w:color w:val="000000"/>
                <w:sz w:val="20"/>
              </w:rPr>
              <w:t>
(casdo:‌Preliminary‌Information‌Seq‌Id)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идентификатор предварительной информации, присваиваемый при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Цель представления предварительной информации</w:t>
            </w:r>
          </w:p>
          <w:p>
            <w:pPr>
              <w:spacing w:after="20"/>
              <w:ind w:left="20"/>
              <w:jc w:val="both"/>
            </w:pPr>
            <w:r>
              <w:rPr>
                <w:rFonts w:ascii="Times New Roman"/>
                <w:b w:val="false"/>
                <w:i w:val="false"/>
                <w:color w:val="000000"/>
                <w:sz w:val="20"/>
              </w:rPr>
              <w:t>
(casdo:‌Preliminary‌Information‌Usage‌Code)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представления предварительной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Место прибытия на таможенную территорию Евразийского экономического союза</w:t>
            </w:r>
          </w:p>
          <w:p>
            <w:pPr>
              <w:spacing w:after="20"/>
              <w:ind w:left="20"/>
              <w:jc w:val="both"/>
            </w:pPr>
            <w:r>
              <w:rPr>
                <w:rFonts w:ascii="Times New Roman"/>
                <w:b w:val="false"/>
                <w:i w:val="false"/>
                <w:color w:val="000000"/>
                <w:sz w:val="20"/>
              </w:rPr>
              <w:t>
(cacdo:‌PIATEntry‌Check‌Point‌Details)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прибытия товаров на таможенную территорию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Код пункта пропуска</w:t>
            </w:r>
          </w:p>
          <w:p>
            <w:pPr>
              <w:spacing w:after="20"/>
              <w:ind w:left="20"/>
              <w:jc w:val="both"/>
            </w:pPr>
            <w:r>
              <w:rPr>
                <w:rFonts w:ascii="Times New Roman"/>
                <w:b w:val="false"/>
                <w:i w:val="false"/>
                <w:color w:val="000000"/>
                <w:sz w:val="20"/>
              </w:rPr>
              <w:t>
(csdo:‌Border‌Checkpoint‌Code)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 на таможенной границе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Наименование пункта пропуска</w:t>
            </w:r>
          </w:p>
          <w:p>
            <w:pPr>
              <w:spacing w:after="20"/>
              <w:ind w:left="20"/>
              <w:jc w:val="both"/>
            </w:pPr>
            <w:r>
              <w:rPr>
                <w:rFonts w:ascii="Times New Roman"/>
                <w:b w:val="false"/>
                <w:i w:val="false"/>
                <w:color w:val="000000"/>
                <w:sz w:val="20"/>
              </w:rPr>
              <w:t>
(csdo:‌Border‌Checkpoint‌Name)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на таможенной границе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Лицо, представившее предварительную информацию</w:t>
            </w:r>
          </w:p>
          <w:p>
            <w:pPr>
              <w:spacing w:after="20"/>
              <w:ind w:left="20"/>
              <w:jc w:val="both"/>
            </w:pPr>
            <w:r>
              <w:rPr>
                <w:rFonts w:ascii="Times New Roman"/>
                <w:b w:val="false"/>
                <w:i w:val="false"/>
                <w:color w:val="000000"/>
                <w:sz w:val="20"/>
              </w:rPr>
              <w:t>
(cacdo:‌PIDeclarant‌Details)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представившем предварительную информацию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 таможенных представителей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Признак совпадения сведений</w:t>
            </w:r>
          </w:p>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лица, представившего предварительную информацию, с перевозчиком, осуществляющим ввоз товаров на таможенную территорию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Транспортное средство</w:t>
            </w:r>
          </w:p>
          <w:p>
            <w:pPr>
              <w:spacing w:after="20"/>
              <w:ind w:left="20"/>
              <w:jc w:val="both"/>
            </w:pPr>
            <w:r>
              <w:rPr>
                <w:rFonts w:ascii="Times New Roman"/>
                <w:b w:val="false"/>
                <w:i w:val="false"/>
                <w:color w:val="000000"/>
                <w:sz w:val="20"/>
              </w:rPr>
              <w:t>
(cacdo:‌PIATBorder‌Transport‌Details)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прибывающем на таможенную территорию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транспорта</w:t>
            </w:r>
          </w:p>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Признак контейнерных перевозок</w:t>
            </w:r>
          </w:p>
          <w:p>
            <w:pPr>
              <w:spacing w:after="20"/>
              <w:ind w:left="20"/>
              <w:jc w:val="both"/>
            </w:pPr>
            <w:r>
              <w:rPr>
                <w:rFonts w:ascii="Times New Roman"/>
                <w:b w:val="false"/>
                <w:i w:val="false"/>
                <w:color w:val="000000"/>
                <w:sz w:val="20"/>
              </w:rPr>
              <w:t>
(casdo:‌Container‌Indicator)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контейнерных перевозок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Автомобильное транспортное средство</w:t>
            </w:r>
          </w:p>
          <w:p>
            <w:pPr>
              <w:spacing w:after="20"/>
              <w:ind w:left="20"/>
              <w:jc w:val="both"/>
            </w:pPr>
            <w:r>
              <w:rPr>
                <w:rFonts w:ascii="Times New Roman"/>
                <w:b w:val="false"/>
                <w:i w:val="false"/>
                <w:color w:val="000000"/>
                <w:sz w:val="20"/>
              </w:rPr>
              <w:t>
(cacdo:‌PIATTransport‌Means‌Item‌Details)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M.CA.CDT.00641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Код страны регистрации транспортного средства</w:t>
            </w:r>
          </w:p>
          <w:p>
            <w:pPr>
              <w:spacing w:after="20"/>
              <w:ind w:left="20"/>
              <w:jc w:val="both"/>
            </w:pPr>
            <w:r>
              <w:rPr>
                <w:rFonts w:ascii="Times New Roman"/>
                <w:b w:val="false"/>
                <w:i w:val="false"/>
                <w:color w:val="000000"/>
                <w:sz w:val="20"/>
              </w:rPr>
              <w:t>
(casdo:‌Registration‌Nationality‌Code)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(csdo:‌Vehicle‌Chassis‌Id)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Код марки транспортного средства</w:t>
            </w:r>
          </w:p>
          <w:p>
            <w:pPr>
              <w:spacing w:after="20"/>
              <w:ind w:left="20"/>
              <w:jc w:val="both"/>
            </w:pPr>
            <w:r>
              <w:rPr>
                <w:rFonts w:ascii="Times New Roman"/>
                <w:b w:val="false"/>
                <w:i w:val="false"/>
                <w:color w:val="000000"/>
                <w:sz w:val="20"/>
              </w:rPr>
              <w:t>
(csdo:‌Vehicle‌Make‌Code)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Наименование модели транспортного средства</w:t>
            </w:r>
          </w:p>
          <w:p>
            <w:pPr>
              <w:spacing w:after="20"/>
              <w:ind w:left="20"/>
              <w:jc w:val="both"/>
            </w:pPr>
            <w:r>
              <w:rPr>
                <w:rFonts w:ascii="Times New Roman"/>
                <w:b w:val="false"/>
                <w:i w:val="false"/>
                <w:color w:val="000000"/>
                <w:sz w:val="20"/>
              </w:rPr>
              <w:t>
(csdo:‌Vehicle‌Model‌Name)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Масса транспортного средства</w:t>
            </w:r>
          </w:p>
          <w:p>
            <w:pPr>
              <w:spacing w:after="20"/>
              <w:ind w:left="20"/>
              <w:jc w:val="both"/>
            </w:pPr>
            <w:r>
              <w:rPr>
                <w:rFonts w:ascii="Times New Roman"/>
                <w:b w:val="false"/>
                <w:i w:val="false"/>
                <w:color w:val="000000"/>
                <w:sz w:val="20"/>
              </w:rPr>
              <w:t>
(casdo:‌Transport‌Means‌Gross‌Mass‌Measure)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транспортного средства с грузом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Пункт маршрута</w:t>
            </w:r>
          </w:p>
          <w:p>
            <w:pPr>
              <w:spacing w:after="20"/>
              <w:ind w:left="20"/>
              <w:jc w:val="both"/>
            </w:pPr>
            <w:r>
              <w:rPr>
                <w:rFonts w:ascii="Times New Roman"/>
                <w:b w:val="false"/>
                <w:i w:val="false"/>
                <w:color w:val="000000"/>
                <w:sz w:val="20"/>
              </w:rPr>
              <w:t>
(cacdo:‌Itinerary‌Point‌Details)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пункте маршрута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Наименование (название) места</w:t>
            </w:r>
          </w:p>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(название) места (географического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Наименование таможенного органа</w:t>
            </w:r>
          </w:p>
          <w:p>
            <w:pPr>
              <w:spacing w:after="20"/>
              <w:ind w:left="20"/>
              <w:jc w:val="both"/>
            </w:pPr>
            <w:r>
              <w:rPr>
                <w:rFonts w:ascii="Times New Roman"/>
                <w:b w:val="false"/>
                <w:i w:val="false"/>
                <w:color w:val="000000"/>
                <w:sz w:val="20"/>
              </w:rPr>
              <w:t>
(csdo:‌Customs‌Office‌Name)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Код цели ввоза транспортного средства</w:t>
            </w:r>
          </w:p>
          <w:p>
            <w:pPr>
              <w:spacing w:after="20"/>
              <w:ind w:left="20"/>
              <w:jc w:val="both"/>
            </w:pPr>
            <w:r>
              <w:rPr>
                <w:rFonts w:ascii="Times New Roman"/>
                <w:b w:val="false"/>
                <w:i w:val="false"/>
                <w:color w:val="000000"/>
                <w:sz w:val="20"/>
              </w:rPr>
              <w:t>
(casdo:‌Transport‌Means‌Entry‌Purpose‌Code)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ввоза транспортного средства международной перевозки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Разрешение на осуществление перевозки грузов</w:t>
            </w:r>
          </w:p>
          <w:p>
            <w:pPr>
              <w:spacing w:after="20"/>
              <w:ind w:left="20"/>
              <w:jc w:val="both"/>
            </w:pPr>
            <w:r>
              <w:rPr>
                <w:rFonts w:ascii="Times New Roman"/>
                <w:b w:val="false"/>
                <w:i w:val="false"/>
                <w:color w:val="000000"/>
                <w:sz w:val="20"/>
              </w:rPr>
              <w:t>
(cacdo:‌Permit‌Transpornation‌Doc‌Details)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на осуществление перевозки грузов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Сведения о перевозке</w:t>
            </w:r>
          </w:p>
          <w:p>
            <w:pPr>
              <w:spacing w:after="20"/>
              <w:ind w:left="20"/>
              <w:jc w:val="both"/>
            </w:pPr>
            <w:r>
              <w:rPr>
                <w:rFonts w:ascii="Times New Roman"/>
                <w:b w:val="false"/>
                <w:i w:val="false"/>
                <w:color w:val="000000"/>
                <w:sz w:val="20"/>
              </w:rPr>
              <w:t>
(cacdo:‌PIATMain‌Consignment‌Details)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Признак перевозки по книжке МДП</w:t>
            </w:r>
          </w:p>
          <w:p>
            <w:pPr>
              <w:spacing w:after="20"/>
              <w:ind w:left="20"/>
              <w:jc w:val="both"/>
            </w:pPr>
            <w:r>
              <w:rPr>
                <w:rFonts w:ascii="Times New Roman"/>
                <w:b w:val="false"/>
                <w:i w:val="false"/>
                <w:color w:val="000000"/>
                <w:sz w:val="20"/>
              </w:rPr>
              <w:t>
(casdo:‌TIRCarnet‌Indicator)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осуществления перевозки по книжке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Сведения о книжке МДП</w:t>
            </w:r>
          </w:p>
          <w:p>
            <w:pPr>
              <w:spacing w:after="20"/>
              <w:ind w:left="20"/>
              <w:jc w:val="both"/>
            </w:pPr>
            <w:r>
              <w:rPr>
                <w:rFonts w:ascii="Times New Roman"/>
                <w:b w:val="false"/>
                <w:i w:val="false"/>
                <w:color w:val="000000"/>
                <w:sz w:val="20"/>
              </w:rPr>
              <w:t>
(cacdo:‌TIRCarnet‌Id‌Details)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книжке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Серия книжки МДП</w:t>
            </w:r>
          </w:p>
          <w:p>
            <w:pPr>
              <w:spacing w:after="20"/>
              <w:ind w:left="20"/>
              <w:jc w:val="both"/>
            </w:pPr>
            <w:r>
              <w:rPr>
                <w:rFonts w:ascii="Times New Roman"/>
                <w:b w:val="false"/>
                <w:i w:val="false"/>
                <w:color w:val="000000"/>
                <w:sz w:val="20"/>
              </w:rPr>
              <w:t>
(casdo:‌TIRSeries‌Id)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Идентификационный номер книжки МДП</w:t>
            </w:r>
          </w:p>
          <w:p>
            <w:pPr>
              <w:spacing w:after="20"/>
              <w:ind w:left="20"/>
              <w:jc w:val="both"/>
            </w:pPr>
            <w:r>
              <w:rPr>
                <w:rFonts w:ascii="Times New Roman"/>
                <w:b w:val="false"/>
                <w:i w:val="false"/>
                <w:color w:val="000000"/>
                <w:sz w:val="20"/>
              </w:rPr>
              <w:t>
(casdo:‌TIRId)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Порядковый номер листа книжки МДП</w:t>
            </w:r>
          </w:p>
          <w:p>
            <w:pPr>
              <w:spacing w:after="20"/>
              <w:ind w:left="20"/>
              <w:jc w:val="both"/>
            </w:pPr>
            <w:r>
              <w:rPr>
                <w:rFonts w:ascii="Times New Roman"/>
                <w:b w:val="false"/>
                <w:i w:val="false"/>
                <w:color w:val="000000"/>
                <w:sz w:val="20"/>
              </w:rPr>
              <w:t>
(casdo:‌TIRPage‌Ordinal)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листа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Идентификационный номер держателя книжки МДП</w:t>
            </w:r>
          </w:p>
          <w:p>
            <w:pPr>
              <w:spacing w:after="20"/>
              <w:ind w:left="20"/>
              <w:jc w:val="both"/>
            </w:pPr>
            <w:r>
              <w:rPr>
                <w:rFonts w:ascii="Times New Roman"/>
                <w:b w:val="false"/>
                <w:i w:val="false"/>
                <w:color w:val="000000"/>
                <w:sz w:val="20"/>
              </w:rPr>
              <w:t>
(casdo:‌TIRHolder‌Id)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держателя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Тип декларации</w:t>
            </w:r>
          </w:p>
          <w:p>
            <w:pPr>
              <w:spacing w:after="20"/>
              <w:ind w:left="20"/>
              <w:jc w:val="both"/>
            </w:pPr>
            <w:r>
              <w:rPr>
                <w:rFonts w:ascii="Times New Roman"/>
                <w:b w:val="false"/>
                <w:i w:val="false"/>
                <w:color w:val="000000"/>
                <w:sz w:val="20"/>
              </w:rPr>
              <w:t>
(casdo:‌Declaration‌Kind‌Code)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таможенной декларации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Код особенности таможенного декларирования</w:t>
            </w:r>
          </w:p>
          <w:p>
            <w:pPr>
              <w:spacing w:after="20"/>
              <w:ind w:left="20"/>
              <w:jc w:val="both"/>
            </w:pPr>
            <w:r>
              <w:rPr>
                <w:rFonts w:ascii="Times New Roman"/>
                <w:b w:val="false"/>
                <w:i w:val="false"/>
                <w:color w:val="000000"/>
                <w:sz w:val="20"/>
              </w:rPr>
              <w:t>
(casdo:‌Declaration‌Feature‌Code)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таможенного декларирования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Код вида перемещения товаров</w:t>
            </w:r>
          </w:p>
          <w:p>
            <w:pPr>
              <w:spacing w:after="20"/>
              <w:ind w:left="20"/>
              <w:jc w:val="both"/>
            </w:pPr>
            <w:r>
              <w:rPr>
                <w:rFonts w:ascii="Times New Roman"/>
                <w:b w:val="false"/>
                <w:i w:val="false"/>
                <w:color w:val="000000"/>
                <w:sz w:val="20"/>
              </w:rPr>
              <w:t>
(casdo:‌Transit‌Procedure‌Code)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перемещения товаров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Код предназначения товаров, декларируемых в транзитной декларации</w:t>
            </w:r>
          </w:p>
          <w:p>
            <w:pPr>
              <w:spacing w:after="20"/>
              <w:ind w:left="20"/>
              <w:jc w:val="both"/>
            </w:pPr>
            <w:r>
              <w:rPr>
                <w:rFonts w:ascii="Times New Roman"/>
                <w:b w:val="false"/>
                <w:i w:val="false"/>
                <w:color w:val="000000"/>
                <w:sz w:val="20"/>
              </w:rPr>
              <w:t>
(casdo:‌Transit‌Feature‌Code)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предназначения товаров, отражающее особенности заполнения транзитной декларации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Код использования документов в качестве таможенной декларации</w:t>
            </w:r>
          </w:p>
          <w:p>
            <w:pPr>
              <w:spacing w:after="20"/>
              <w:ind w:left="20"/>
              <w:jc w:val="both"/>
            </w:pPr>
            <w:r>
              <w:rPr>
                <w:rFonts w:ascii="Times New Roman"/>
                <w:b w:val="false"/>
                <w:i w:val="false"/>
                <w:color w:val="000000"/>
                <w:sz w:val="20"/>
              </w:rPr>
              <w:t>
(casdo:‌Doc‌Usage‌Code)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использования транспортных (перевозочных), коммерческих и (или) иных документов в качестве транзитной декларации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Количество листов</w:t>
            </w:r>
          </w:p>
          <w:p>
            <w:pPr>
              <w:spacing w:after="20"/>
              <w:ind w:left="20"/>
              <w:jc w:val="both"/>
            </w:pPr>
            <w:r>
              <w:rPr>
                <w:rFonts w:ascii="Times New Roman"/>
                <w:b w:val="false"/>
                <w:i w:val="false"/>
                <w:color w:val="000000"/>
                <w:sz w:val="20"/>
              </w:rPr>
              <w:t>
(csdo:‌Page‌Quantity)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Количество товаров</w:t>
            </w:r>
          </w:p>
          <w:p>
            <w:pPr>
              <w:spacing w:after="20"/>
              <w:ind w:left="20"/>
              <w:jc w:val="both"/>
            </w:pPr>
            <w:r>
              <w:rPr>
                <w:rFonts w:ascii="Times New Roman"/>
                <w:b w:val="false"/>
                <w:i w:val="false"/>
                <w:color w:val="000000"/>
                <w:sz w:val="20"/>
              </w:rPr>
              <w:t>
(casdo:‌Goods‌Quantity)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(число) товаров в рамках перевозки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Количество грузовых мест</w:t>
            </w:r>
          </w:p>
          <w:p>
            <w:pPr>
              <w:spacing w:after="20"/>
              <w:ind w:left="20"/>
              <w:jc w:val="both"/>
            </w:pPr>
            <w:r>
              <w:rPr>
                <w:rFonts w:ascii="Times New Roman"/>
                <w:b w:val="false"/>
                <w:i w:val="false"/>
                <w:color w:val="000000"/>
                <w:sz w:val="20"/>
              </w:rPr>
              <w:t>
(casdo:‌Cargo‌Quantity)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Общая масса брутто</w:t>
            </w:r>
          </w:p>
          <w:p>
            <w:pPr>
              <w:spacing w:after="20"/>
              <w:ind w:left="20"/>
              <w:jc w:val="both"/>
            </w:pPr>
            <w:r>
              <w:rPr>
                <w:rFonts w:ascii="Times New Roman"/>
                <w:b w:val="false"/>
                <w:i w:val="false"/>
                <w:color w:val="000000"/>
                <w:sz w:val="20"/>
              </w:rPr>
              <w:t>
(casdo:‌Total‌Gross‌Mass‌Measure)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товаров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Итоговая (общая) сумма</w:t>
            </w:r>
          </w:p>
          <w:p>
            <w:pPr>
              <w:spacing w:after="20"/>
              <w:ind w:left="20"/>
              <w:jc w:val="both"/>
            </w:pPr>
            <w:r>
              <w:rPr>
                <w:rFonts w:ascii="Times New Roman"/>
                <w:b w:val="false"/>
                <w:i w:val="false"/>
                <w:color w:val="000000"/>
                <w:sz w:val="20"/>
              </w:rPr>
              <w:t>
(casdo:‌Total‌Amount)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Таможенная идентификация</w:t>
            </w:r>
          </w:p>
          <w:p>
            <w:pPr>
              <w:spacing w:after="20"/>
              <w:ind w:left="20"/>
              <w:jc w:val="both"/>
            </w:pPr>
            <w:r>
              <w:rPr>
                <w:rFonts w:ascii="Times New Roman"/>
                <w:b w:val="false"/>
                <w:i w:val="false"/>
                <w:color w:val="000000"/>
                <w:sz w:val="20"/>
              </w:rPr>
              <w:t>
(cacdo:‌Customs‌Identification‌Details)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Код способа таможенной идентификации</w:t>
            </w:r>
          </w:p>
          <w:p>
            <w:pPr>
              <w:spacing w:after="20"/>
              <w:ind w:left="20"/>
              <w:jc w:val="both"/>
            </w:pPr>
            <w:r>
              <w:rPr>
                <w:rFonts w:ascii="Times New Roman"/>
                <w:b w:val="false"/>
                <w:i w:val="false"/>
                <w:color w:val="000000"/>
                <w:sz w:val="20"/>
              </w:rPr>
              <w:t>
(casdo:‌Customs‌Identification‌Method‌Code)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Код вида средства таможенной идентификации</w:t>
            </w:r>
          </w:p>
          <w:p>
            <w:pPr>
              <w:spacing w:after="20"/>
              <w:ind w:left="20"/>
              <w:jc w:val="both"/>
            </w:pPr>
            <w:r>
              <w:rPr>
                <w:rFonts w:ascii="Times New Roman"/>
                <w:b w:val="false"/>
                <w:i w:val="false"/>
                <w:color w:val="000000"/>
                <w:sz w:val="20"/>
              </w:rPr>
              <w:t>
(casdo:‌Customs‌Identification‌Means‌Kind‌Code)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Количество средств таможенной идентификации</w:t>
            </w:r>
          </w:p>
          <w:p>
            <w:pPr>
              <w:spacing w:after="20"/>
              <w:ind w:left="20"/>
              <w:jc w:val="both"/>
            </w:pPr>
            <w:r>
              <w:rPr>
                <w:rFonts w:ascii="Times New Roman"/>
                <w:b w:val="false"/>
                <w:i w:val="false"/>
                <w:color w:val="000000"/>
                <w:sz w:val="20"/>
              </w:rPr>
              <w:t>
(casdo:‌Seal‌Quantity)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средств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Средство таможенной идентификации</w:t>
            </w:r>
          </w:p>
          <w:p>
            <w:pPr>
              <w:spacing w:after="20"/>
              <w:ind w:left="20"/>
              <w:jc w:val="both"/>
            </w:pPr>
            <w:r>
              <w:rPr>
                <w:rFonts w:ascii="Times New Roman"/>
                <w:b w:val="false"/>
                <w:i w:val="false"/>
                <w:color w:val="000000"/>
                <w:sz w:val="20"/>
              </w:rPr>
              <w:t>
(cacdo:‌Customs‌Identification‌Means‌Id‌Details)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средства таможенной идентификации</w:t>
            </w:r>
          </w:p>
          <w:p>
            <w:pPr>
              <w:spacing w:after="20"/>
              <w:ind w:left="20"/>
              <w:jc w:val="both"/>
            </w:pPr>
            <w:r>
              <w:rPr>
                <w:rFonts w:ascii="Times New Roman"/>
                <w:b w:val="false"/>
                <w:i w:val="false"/>
                <w:color w:val="000000"/>
                <w:sz w:val="20"/>
              </w:rPr>
              <w:t>
(casdo:‌Customs‌Identification‌Means‌Id)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(номер) средства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отличительных признаков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Признак признания средств таможенной идентификации</w:t>
            </w:r>
          </w:p>
          <w:p>
            <w:pPr>
              <w:spacing w:after="20"/>
              <w:ind w:left="20"/>
              <w:jc w:val="both"/>
            </w:pPr>
            <w:r>
              <w:rPr>
                <w:rFonts w:ascii="Times New Roman"/>
                <w:b w:val="false"/>
                <w:i w:val="false"/>
                <w:color w:val="000000"/>
                <w:sz w:val="20"/>
              </w:rPr>
              <w:t>
(casdo:‌Foreign‌Customs‌Identification‌Means‌Indicator)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признания таможенным органом средства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Транспортные средства при транзите</w:t>
            </w:r>
          </w:p>
          <w:p>
            <w:pPr>
              <w:spacing w:after="20"/>
              <w:ind w:left="20"/>
              <w:jc w:val="both"/>
            </w:pPr>
            <w:r>
              <w:rPr>
                <w:rFonts w:ascii="Times New Roman"/>
                <w:b w:val="false"/>
                <w:i w:val="false"/>
                <w:color w:val="000000"/>
                <w:sz w:val="20"/>
              </w:rPr>
              <w:t>
(cacdo:‌PITransit‌Transport‌Means‌Details)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 используемых при перевозке товаров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Признак совпадения сведений</w:t>
            </w:r>
          </w:p>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транспортных средств, прибывающих на таможенную территорию Евразийского экономического союза, с транспортными средствами, осуществляющими перевозку товаров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Транспортное средство</w:t>
            </w:r>
          </w:p>
          <w:p>
            <w:pPr>
              <w:spacing w:after="20"/>
              <w:ind w:left="20"/>
              <w:jc w:val="both"/>
            </w:pPr>
            <w:r>
              <w:rPr>
                <w:rFonts w:ascii="Times New Roman"/>
                <w:b w:val="false"/>
                <w:i w:val="false"/>
                <w:color w:val="000000"/>
                <w:sz w:val="20"/>
              </w:rPr>
              <w:t>
(cacdo:‌Transport‌Means‌Item‌Details)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транспорта</w:t>
            </w:r>
          </w:p>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регистрации транспортного средства</w:t>
            </w:r>
          </w:p>
          <w:p>
            <w:pPr>
              <w:spacing w:after="20"/>
              <w:ind w:left="20"/>
              <w:jc w:val="both"/>
            </w:pPr>
            <w:r>
              <w:rPr>
                <w:rFonts w:ascii="Times New Roman"/>
                <w:b w:val="false"/>
                <w:i w:val="false"/>
                <w:color w:val="000000"/>
                <w:sz w:val="20"/>
              </w:rPr>
              <w:t>
(casdo:‌Registration‌Nationality‌Code)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марки транспортного средства</w:t>
            </w:r>
          </w:p>
          <w:p>
            <w:pPr>
              <w:spacing w:after="20"/>
              <w:ind w:left="20"/>
              <w:jc w:val="both"/>
            </w:pPr>
            <w:r>
              <w:rPr>
                <w:rFonts w:ascii="Times New Roman"/>
                <w:b w:val="false"/>
                <w:i w:val="false"/>
                <w:color w:val="000000"/>
                <w:sz w:val="20"/>
              </w:rPr>
              <w:t>
(csdo:‌Vehicle‌Make‌Code)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модели транспортного средства</w:t>
            </w:r>
          </w:p>
          <w:p>
            <w:pPr>
              <w:spacing w:after="20"/>
              <w:ind w:left="20"/>
              <w:jc w:val="both"/>
            </w:pPr>
            <w:r>
              <w:rPr>
                <w:rFonts w:ascii="Times New Roman"/>
                <w:b w:val="false"/>
                <w:i w:val="false"/>
                <w:color w:val="000000"/>
                <w:sz w:val="20"/>
              </w:rPr>
              <w:t>
(csdo:‌Vehicle‌Model‌Name)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Таможенный орган и пункт назначения</w:t>
            </w:r>
          </w:p>
          <w:p>
            <w:pPr>
              <w:spacing w:after="20"/>
              <w:ind w:left="20"/>
              <w:jc w:val="both"/>
            </w:pPr>
            <w:r>
              <w:rPr>
                <w:rFonts w:ascii="Times New Roman"/>
                <w:b w:val="false"/>
                <w:i w:val="false"/>
                <w:color w:val="000000"/>
                <w:sz w:val="20"/>
              </w:rPr>
              <w:t>
(cacdo:‌Transit‌Destination‌Details)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предполагаемом таможенном органе и пункте назначения при осуществлении перевозки товаров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Таможенный орган</w:t>
            </w:r>
          </w:p>
          <w:p>
            <w:pPr>
              <w:spacing w:after="20"/>
              <w:ind w:left="20"/>
              <w:jc w:val="both"/>
            </w:pPr>
            <w:r>
              <w:rPr>
                <w:rFonts w:ascii="Times New Roman"/>
                <w:b w:val="false"/>
                <w:i w:val="false"/>
                <w:color w:val="000000"/>
                <w:sz w:val="20"/>
              </w:rPr>
              <w:t>
(ccdo:‌Customs‌Office‌Details)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таможенного органа</w:t>
            </w:r>
          </w:p>
          <w:p>
            <w:pPr>
              <w:spacing w:after="20"/>
              <w:ind w:left="20"/>
              <w:jc w:val="both"/>
            </w:pPr>
            <w:r>
              <w:rPr>
                <w:rFonts w:ascii="Times New Roman"/>
                <w:b w:val="false"/>
                <w:i w:val="false"/>
                <w:color w:val="000000"/>
                <w:sz w:val="20"/>
              </w:rPr>
              <w:t>
(csdo:‌Customs‌Office‌Name)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Номер (идентификатор) зоны таможенного контроля</w:t>
            </w:r>
          </w:p>
          <w:p>
            <w:pPr>
              <w:spacing w:after="20"/>
              <w:ind w:left="20"/>
              <w:jc w:val="both"/>
            </w:pPr>
            <w:r>
              <w:rPr>
                <w:rFonts w:ascii="Times New Roman"/>
                <w:b w:val="false"/>
                <w:i w:val="false"/>
                <w:color w:val="000000"/>
                <w:sz w:val="20"/>
              </w:rPr>
              <w:t>
(casdo:‌Customs‌Control‌Zone‌Id)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зоны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уполномоченных экономических операторов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Код железнодорожной станции</w:t>
            </w:r>
          </w:p>
          <w:p>
            <w:pPr>
              <w:spacing w:after="20"/>
              <w:ind w:left="20"/>
              <w:jc w:val="both"/>
            </w:pPr>
            <w:r>
              <w:rPr>
                <w:rFonts w:ascii="Times New Roman"/>
                <w:b w:val="false"/>
                <w:i w:val="false"/>
                <w:color w:val="000000"/>
                <w:sz w:val="20"/>
              </w:rPr>
              <w:t>
(casdo:‌Railway‌Station‌Code)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помещений, открытых площадок или иных территорий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Грузовые операции</w:t>
            </w:r>
          </w:p>
          <w:p>
            <w:pPr>
              <w:spacing w:after="20"/>
              <w:ind w:left="20"/>
              <w:jc w:val="both"/>
            </w:pPr>
            <w:r>
              <w:rPr>
                <w:rFonts w:ascii="Times New Roman"/>
                <w:b w:val="false"/>
                <w:i w:val="false"/>
                <w:color w:val="000000"/>
                <w:sz w:val="20"/>
              </w:rPr>
              <w:t>
(cacdo:‌PITranshipment‌Details)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планируемых грузовых операциях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Код вида грузовой операции</w:t>
            </w:r>
          </w:p>
          <w:p>
            <w:pPr>
              <w:spacing w:after="20"/>
              <w:ind w:left="20"/>
              <w:jc w:val="both"/>
            </w:pPr>
            <w:r>
              <w:rPr>
                <w:rFonts w:ascii="Times New Roman"/>
                <w:b w:val="false"/>
                <w:i w:val="false"/>
                <w:color w:val="000000"/>
                <w:sz w:val="20"/>
              </w:rPr>
              <w:t>
(casdo:‌Cargo‌Operation‌Kind‌Code)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грузовой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Порядковый номер перевозчика</w:t>
            </w:r>
          </w:p>
          <w:p>
            <w:pPr>
              <w:spacing w:after="20"/>
              <w:ind w:left="20"/>
              <w:jc w:val="both"/>
            </w:pPr>
            <w:r>
              <w:rPr>
                <w:rFonts w:ascii="Times New Roman"/>
                <w:b w:val="false"/>
                <w:i w:val="false"/>
                <w:color w:val="000000"/>
                <w:sz w:val="20"/>
              </w:rPr>
              <w:t>
(casdo:‌Carrier‌Ordinal)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который продолжает перевозку (транспортировку)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Признак перегрузки товаров</w:t>
            </w:r>
          </w:p>
          <w:p>
            <w:pPr>
              <w:spacing w:after="20"/>
              <w:ind w:left="20"/>
              <w:jc w:val="both"/>
            </w:pPr>
            <w:r>
              <w:rPr>
                <w:rFonts w:ascii="Times New Roman"/>
                <w:b w:val="false"/>
                <w:i w:val="false"/>
                <w:color w:val="000000"/>
                <w:sz w:val="20"/>
              </w:rPr>
              <w:t>
(casdo:‌Goods‌Transhsipment‌Indicator)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перегрузки товаров из одного контейнера в другой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совершается грузовая операция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Наименование (название) места</w:t>
            </w:r>
          </w:p>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грузовой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 Код железнодорожной станции</w:t>
            </w:r>
          </w:p>
          <w:p>
            <w:pPr>
              <w:spacing w:after="20"/>
              <w:ind w:left="20"/>
              <w:jc w:val="both"/>
            </w:pPr>
            <w:r>
              <w:rPr>
                <w:rFonts w:ascii="Times New Roman"/>
                <w:b w:val="false"/>
                <w:i w:val="false"/>
                <w:color w:val="000000"/>
                <w:sz w:val="20"/>
              </w:rPr>
              <w:t>
(casdo:‌Railway‌Station‌Code)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 Транспортное средство при совершении грузовых операций с товарами и (или) замене транспортного средства</w:t>
            </w:r>
          </w:p>
          <w:p>
            <w:pPr>
              <w:spacing w:after="20"/>
              <w:ind w:left="20"/>
              <w:jc w:val="both"/>
            </w:pPr>
            <w:r>
              <w:rPr>
                <w:rFonts w:ascii="Times New Roman"/>
                <w:b w:val="false"/>
                <w:i w:val="false"/>
                <w:color w:val="000000"/>
                <w:sz w:val="20"/>
              </w:rPr>
              <w:t>
(cacdo:‌Transhipment‌Transport‌Means‌Details)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транспортнном средстве, с использованием которого будет продолжаться перевозка (транспортировка)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транспорта</w:t>
            </w:r>
          </w:p>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регистрации транспортного средства</w:t>
            </w:r>
          </w:p>
          <w:p>
            <w:pPr>
              <w:spacing w:after="20"/>
              <w:ind w:left="20"/>
              <w:jc w:val="both"/>
            </w:pPr>
            <w:r>
              <w:rPr>
                <w:rFonts w:ascii="Times New Roman"/>
                <w:b w:val="false"/>
                <w:i w:val="false"/>
                <w:color w:val="000000"/>
                <w:sz w:val="20"/>
              </w:rPr>
              <w:t>
(casdo:‌Registration‌Nationality‌Code)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марки транспортного средства</w:t>
            </w:r>
          </w:p>
          <w:p>
            <w:pPr>
              <w:spacing w:after="20"/>
              <w:ind w:left="20"/>
              <w:jc w:val="both"/>
            </w:pPr>
            <w:r>
              <w:rPr>
                <w:rFonts w:ascii="Times New Roman"/>
                <w:b w:val="false"/>
                <w:i w:val="false"/>
                <w:color w:val="000000"/>
                <w:sz w:val="20"/>
              </w:rPr>
              <w:t>
(csdo:‌Vehicle‌Make‌Code)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модели транспортного средства</w:t>
            </w:r>
          </w:p>
          <w:p>
            <w:pPr>
              <w:spacing w:after="20"/>
              <w:ind w:left="20"/>
              <w:jc w:val="both"/>
            </w:pPr>
            <w:r>
              <w:rPr>
                <w:rFonts w:ascii="Times New Roman"/>
                <w:b w:val="false"/>
                <w:i w:val="false"/>
                <w:color w:val="000000"/>
                <w:sz w:val="20"/>
              </w:rPr>
              <w:t>
(csdo:‌Vehicle‌Model‌Name)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Ссылочный порядковый номер</w:t>
            </w:r>
          </w:p>
          <w:p>
            <w:pPr>
              <w:spacing w:after="20"/>
              <w:ind w:left="20"/>
              <w:jc w:val="both"/>
            </w:pPr>
            <w:r>
              <w:rPr>
                <w:rFonts w:ascii="Times New Roman"/>
                <w:b w:val="false"/>
                <w:i w:val="false"/>
                <w:color w:val="000000"/>
                <w:sz w:val="20"/>
              </w:rPr>
              <w:t>
(casdo:‌Reference‌Object‌Ordinal)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 с использованием которого осуществляется перевозка (транспортировка) товаров до совершения грузовой операции с товарами и (или) замены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грузовой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Товарная партия</w:t>
            </w:r>
          </w:p>
          <w:p>
            <w:pPr>
              <w:spacing w:after="20"/>
              <w:ind w:left="20"/>
              <w:jc w:val="both"/>
            </w:pPr>
            <w:r>
              <w:rPr>
                <w:rFonts w:ascii="Times New Roman"/>
                <w:b w:val="false"/>
                <w:i w:val="false"/>
                <w:color w:val="000000"/>
                <w:sz w:val="20"/>
              </w:rPr>
              <w:t>
(cacdo:‌PIATConsignment‌Details)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товарной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товарной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Транспортный (перевозочный) документ</w:t>
            </w:r>
          </w:p>
          <w:p>
            <w:pPr>
              <w:spacing w:after="20"/>
              <w:ind w:left="20"/>
              <w:jc w:val="both"/>
            </w:pPr>
            <w:r>
              <w:rPr>
                <w:rFonts w:ascii="Times New Roman"/>
                <w:b w:val="false"/>
                <w:i w:val="false"/>
                <w:color w:val="000000"/>
                <w:sz w:val="20"/>
              </w:rPr>
              <w:t>
(cacdo:‌PIATTransport‌Document‌Details)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(перевозочном)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(название) места</w:t>
            </w:r>
          </w:p>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составления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Регистрационный номер таможенного документа</w:t>
            </w:r>
          </w:p>
          <w:p>
            <w:pPr>
              <w:spacing w:after="20"/>
              <w:ind w:left="20"/>
              <w:jc w:val="both"/>
            </w:pPr>
            <w:r>
              <w:rPr>
                <w:rFonts w:ascii="Times New Roman"/>
                <w:b w:val="false"/>
                <w:i w:val="false"/>
                <w:color w:val="000000"/>
                <w:sz w:val="20"/>
              </w:rPr>
              <w:t>
(cacdo:‌Customs‌Doc‌Id‌Details)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таможенной декларации, в соответствии с которой осуществлено предварительное таможенное декларирование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Порядковый номер</w:t>
            </w:r>
          </w:p>
          <w:p>
            <w:pPr>
              <w:spacing w:after="20"/>
              <w:ind w:left="20"/>
              <w:jc w:val="both"/>
            </w:pPr>
            <w:r>
              <w:rPr>
                <w:rFonts w:ascii="Times New Roman"/>
                <w:b w:val="false"/>
                <w:i w:val="false"/>
                <w:color w:val="000000"/>
                <w:sz w:val="20"/>
              </w:rPr>
              <w:t>
(casdo:‌Customs‌Document‌Ordinal‌Id)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Количество товаров</w:t>
            </w:r>
          </w:p>
          <w:p>
            <w:pPr>
              <w:spacing w:after="20"/>
              <w:ind w:left="20"/>
              <w:jc w:val="both"/>
            </w:pPr>
            <w:r>
              <w:rPr>
                <w:rFonts w:ascii="Times New Roman"/>
                <w:b w:val="false"/>
                <w:i w:val="false"/>
                <w:color w:val="000000"/>
                <w:sz w:val="20"/>
              </w:rPr>
              <w:t>
(casdo:‌Goods‌Quantity)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(число) товаров в товарной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Количество грузовых мест</w:t>
            </w:r>
          </w:p>
          <w:p>
            <w:pPr>
              <w:spacing w:after="20"/>
              <w:ind w:left="20"/>
              <w:jc w:val="both"/>
            </w:pPr>
            <w:r>
              <w:rPr>
                <w:rFonts w:ascii="Times New Roman"/>
                <w:b w:val="false"/>
                <w:i w:val="false"/>
                <w:color w:val="000000"/>
                <w:sz w:val="20"/>
              </w:rPr>
              <w:t>
(casdo:‌Cargo‌Quantity)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Код страны отправления</w:t>
            </w:r>
          </w:p>
          <w:p>
            <w:pPr>
              <w:spacing w:after="20"/>
              <w:ind w:left="20"/>
              <w:jc w:val="both"/>
            </w:pPr>
            <w:r>
              <w:rPr>
                <w:rFonts w:ascii="Times New Roman"/>
                <w:b w:val="false"/>
                <w:i w:val="false"/>
                <w:color w:val="000000"/>
                <w:sz w:val="20"/>
              </w:rPr>
              <w:t>
(casdo:‌Departure‌Country‌Code)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отправления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Код страны назначения</w:t>
            </w:r>
          </w:p>
          <w:p>
            <w:pPr>
              <w:spacing w:after="20"/>
              <w:ind w:left="20"/>
              <w:jc w:val="both"/>
            </w:pPr>
            <w:r>
              <w:rPr>
                <w:rFonts w:ascii="Times New Roman"/>
                <w:b w:val="false"/>
                <w:i w:val="false"/>
                <w:color w:val="000000"/>
                <w:sz w:val="20"/>
              </w:rPr>
              <w:t>
(casdo:‌Destination‌Country‌Code)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 Итоговая (общая) сумма</w:t>
            </w:r>
          </w:p>
          <w:p>
            <w:pPr>
              <w:spacing w:after="20"/>
              <w:ind w:left="20"/>
              <w:jc w:val="both"/>
            </w:pPr>
            <w:r>
              <w:rPr>
                <w:rFonts w:ascii="Times New Roman"/>
                <w:b w:val="false"/>
                <w:i w:val="false"/>
                <w:color w:val="000000"/>
                <w:sz w:val="20"/>
              </w:rPr>
              <w:t>
(casdo:‌Total‌Amount)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 Масса брутто</w:t>
            </w:r>
          </w:p>
          <w:p>
            <w:pPr>
              <w:spacing w:after="20"/>
              <w:ind w:left="20"/>
              <w:jc w:val="both"/>
            </w:pPr>
            <w:r>
              <w:rPr>
                <w:rFonts w:ascii="Times New Roman"/>
                <w:b w:val="false"/>
                <w:i w:val="false"/>
                <w:color w:val="000000"/>
                <w:sz w:val="20"/>
              </w:rPr>
              <w:t>
(csdo:‌Unified‌Gross‌Mass‌Measure)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брутто товаров в товарной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12.17.10. Отправитель</w:t>
            </w:r>
          </w:p>
          <w:p>
            <w:pPr>
              <w:spacing w:after="20"/>
              <w:ind w:left="20"/>
              <w:jc w:val="both"/>
            </w:pPr>
            <w:r>
              <w:rPr>
                <w:rFonts w:ascii="Times New Roman"/>
                <w:b w:val="false"/>
                <w:i w:val="false"/>
                <w:color w:val="000000"/>
                <w:sz w:val="20"/>
              </w:rPr>
              <w:t>
(cacdo:‌PIConsignor‌Details)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отправителе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Удостоверение личности</w:t>
            </w:r>
          </w:p>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Наименование вида документа</w:t>
            </w:r>
          </w:p>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Серия документа</w:t>
            </w:r>
          </w:p>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Признак совпадения сведений</w:t>
            </w:r>
          </w:p>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p>
            <w:pPr>
              <w:spacing w:after="20"/>
              <w:ind w:left="20"/>
              <w:jc w:val="both"/>
            </w:pPr>
            <w:r>
              <w:rPr>
                <w:rFonts w:ascii="Times New Roman"/>
                <w:b w:val="false"/>
                <w:i w:val="false"/>
                <w:color w:val="000000"/>
                <w:sz w:val="20"/>
              </w:rPr>
              <w:t>
(casdo:‌Exchange‌Post‌Office‌Code)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12.17.11. Получатель</w:t>
            </w:r>
          </w:p>
          <w:p>
            <w:pPr>
              <w:spacing w:after="20"/>
              <w:ind w:left="20"/>
              <w:jc w:val="both"/>
            </w:pPr>
            <w:r>
              <w:rPr>
                <w:rFonts w:ascii="Times New Roman"/>
                <w:b w:val="false"/>
                <w:i w:val="false"/>
                <w:color w:val="000000"/>
                <w:sz w:val="20"/>
              </w:rPr>
              <w:t>
(cacdo:‌PIConsignee‌Details)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получателе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Удостоверение личности</w:t>
            </w:r>
          </w:p>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Наименование вида документа</w:t>
            </w:r>
          </w:p>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Серия документа</w:t>
            </w:r>
          </w:p>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Признак совпадения сведений</w:t>
            </w:r>
          </w:p>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p>
            <w:pPr>
              <w:spacing w:after="20"/>
              <w:ind w:left="20"/>
              <w:jc w:val="both"/>
            </w:pPr>
            <w:r>
              <w:rPr>
                <w:rFonts w:ascii="Times New Roman"/>
                <w:b w:val="false"/>
                <w:i w:val="false"/>
                <w:color w:val="000000"/>
                <w:sz w:val="20"/>
              </w:rPr>
              <w:t>
(casdo:‌Exchange‌Post‌Office‌Code)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12.17.12. Продавец</w:t>
            </w:r>
          </w:p>
          <w:p>
            <w:pPr>
              <w:spacing w:after="20"/>
              <w:ind w:left="20"/>
              <w:jc w:val="both"/>
            </w:pPr>
            <w:r>
              <w:rPr>
                <w:rFonts w:ascii="Times New Roman"/>
                <w:b w:val="false"/>
                <w:i w:val="false"/>
                <w:color w:val="000000"/>
                <w:sz w:val="20"/>
              </w:rPr>
              <w:t>
(cacdo:‌PISeller‌Details)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Удостоверение личности</w:t>
            </w:r>
          </w:p>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Наименование вида документа</w:t>
            </w:r>
          </w:p>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Серия документа</w:t>
            </w:r>
          </w:p>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Признак совпадения сведений</w:t>
            </w:r>
          </w:p>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p>
            <w:pPr>
              <w:spacing w:after="20"/>
              <w:ind w:left="20"/>
              <w:jc w:val="both"/>
            </w:pPr>
            <w:r>
              <w:rPr>
                <w:rFonts w:ascii="Times New Roman"/>
                <w:b w:val="false"/>
                <w:i w:val="false"/>
                <w:color w:val="000000"/>
                <w:sz w:val="20"/>
              </w:rPr>
              <w:t>
(casdo:‌Exchange‌Post‌Office‌Code)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12.17.13. Покупатель</w:t>
            </w:r>
          </w:p>
          <w:p>
            <w:pPr>
              <w:spacing w:after="20"/>
              <w:ind w:left="20"/>
              <w:jc w:val="both"/>
            </w:pPr>
            <w:r>
              <w:rPr>
                <w:rFonts w:ascii="Times New Roman"/>
                <w:b w:val="false"/>
                <w:i w:val="false"/>
                <w:color w:val="000000"/>
                <w:sz w:val="20"/>
              </w:rPr>
              <w:t>
(cacdo:‌PIBuyer‌Details)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Удостоверение личности</w:t>
            </w:r>
          </w:p>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Наименование вида документа</w:t>
            </w:r>
          </w:p>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Серия документа</w:t>
            </w:r>
          </w:p>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Признак совпадения сведений</w:t>
            </w:r>
          </w:p>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p>
            <w:pPr>
              <w:spacing w:after="20"/>
              <w:ind w:left="20"/>
              <w:jc w:val="both"/>
            </w:pPr>
            <w:r>
              <w:rPr>
                <w:rFonts w:ascii="Times New Roman"/>
                <w:b w:val="false"/>
                <w:i w:val="false"/>
                <w:color w:val="000000"/>
                <w:sz w:val="20"/>
              </w:rPr>
              <w:t>
(casdo:‌Exchange‌Post‌Office‌Code)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12.17.14. Место погрузки товаров</w:t>
            </w:r>
          </w:p>
          <w:p>
            <w:pPr>
              <w:spacing w:after="20"/>
              <w:ind w:left="20"/>
              <w:jc w:val="both"/>
            </w:pPr>
            <w:r>
              <w:rPr>
                <w:rFonts w:ascii="Times New Roman"/>
                <w:b w:val="false"/>
                <w:i w:val="false"/>
                <w:color w:val="000000"/>
                <w:sz w:val="20"/>
              </w:rPr>
              <w:t>
(cacdo:‌Cargo‌Loading‌Location‌Details)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погрузки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(название) места</w:t>
            </w:r>
          </w:p>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железнодорожной станции</w:t>
            </w:r>
          </w:p>
          <w:p>
            <w:pPr>
              <w:spacing w:after="20"/>
              <w:ind w:left="20"/>
              <w:jc w:val="both"/>
            </w:pPr>
            <w:r>
              <w:rPr>
                <w:rFonts w:ascii="Times New Roman"/>
                <w:b w:val="false"/>
                <w:i w:val="false"/>
                <w:color w:val="000000"/>
                <w:sz w:val="20"/>
              </w:rPr>
              <w:t>
(casdo:‌Railway‌Station‌Code)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12.17.15. Место разгрузки товаров</w:t>
            </w:r>
          </w:p>
          <w:p>
            <w:pPr>
              <w:spacing w:after="20"/>
              <w:ind w:left="20"/>
              <w:jc w:val="both"/>
            </w:pPr>
            <w:r>
              <w:rPr>
                <w:rFonts w:ascii="Times New Roman"/>
                <w:b w:val="false"/>
                <w:i w:val="false"/>
                <w:color w:val="000000"/>
                <w:sz w:val="20"/>
              </w:rPr>
              <w:t>
(cacdo:‌Cargo‌Unloading‌Location‌Details)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разгрузки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(название) места</w:t>
            </w:r>
          </w:p>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железнодорожной станции</w:t>
            </w:r>
          </w:p>
          <w:p>
            <w:pPr>
              <w:spacing w:after="20"/>
              <w:ind w:left="20"/>
              <w:jc w:val="both"/>
            </w:pPr>
            <w:r>
              <w:rPr>
                <w:rFonts w:ascii="Times New Roman"/>
                <w:b w:val="false"/>
                <w:i w:val="false"/>
                <w:color w:val="000000"/>
                <w:sz w:val="20"/>
              </w:rPr>
              <w:t>
(casdo:‌Railway‌Station‌Code)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12.17.16. Место назначения товаров</w:t>
            </w:r>
          </w:p>
          <w:p>
            <w:pPr>
              <w:spacing w:after="20"/>
              <w:ind w:left="20"/>
              <w:jc w:val="both"/>
            </w:pPr>
            <w:r>
              <w:rPr>
                <w:rFonts w:ascii="Times New Roman"/>
                <w:b w:val="false"/>
                <w:i w:val="false"/>
                <w:color w:val="000000"/>
                <w:sz w:val="20"/>
              </w:rPr>
              <w:t>
(cacdo:‌ATDestination‌Details)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назначения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(название) места</w:t>
            </w:r>
          </w:p>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12.17.17. Контейнер</w:t>
            </w:r>
          </w:p>
          <w:p>
            <w:pPr>
              <w:spacing w:after="20"/>
              <w:ind w:left="20"/>
              <w:jc w:val="both"/>
            </w:pPr>
            <w:r>
              <w:rPr>
                <w:rFonts w:ascii="Times New Roman"/>
                <w:b w:val="false"/>
                <w:i w:val="false"/>
                <w:color w:val="000000"/>
                <w:sz w:val="20"/>
              </w:rPr>
              <w:t>
(cacdo:‌PIContainer‌Details)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контейнере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контейнера</w:t>
            </w:r>
          </w:p>
          <w:p>
            <w:pPr>
              <w:spacing w:after="20"/>
              <w:ind w:left="20"/>
              <w:jc w:val="both"/>
            </w:pPr>
            <w:r>
              <w:rPr>
                <w:rFonts w:ascii="Times New Roman"/>
                <w:b w:val="false"/>
                <w:i w:val="false"/>
                <w:color w:val="000000"/>
                <w:sz w:val="20"/>
              </w:rPr>
              <w:t>
(casdo:‌Container‌Id)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12.17.18. Место временного хранения товара</w:t>
            </w:r>
          </w:p>
          <w:p>
            <w:pPr>
              <w:spacing w:after="20"/>
              <w:ind w:left="20"/>
              <w:jc w:val="both"/>
            </w:pPr>
            <w:r>
              <w:rPr>
                <w:rFonts w:ascii="Times New Roman"/>
                <w:b w:val="false"/>
                <w:i w:val="false"/>
                <w:color w:val="000000"/>
                <w:sz w:val="20"/>
              </w:rPr>
              <w:t>
(cacdo:‌Unload‌Warehouse‌Details)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планируемом месте временного хранения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места нахождения товаров</w:t>
            </w:r>
          </w:p>
          <w:p>
            <w:pPr>
              <w:spacing w:after="20"/>
              <w:ind w:left="20"/>
              <w:jc w:val="both"/>
            </w:pPr>
            <w:r>
              <w:rPr>
                <w:rFonts w:ascii="Times New Roman"/>
                <w:b w:val="false"/>
                <w:i w:val="false"/>
                <w:color w:val="000000"/>
                <w:sz w:val="20"/>
              </w:rPr>
              <w:t>
(casdo:‌Goods‌Location‌Code)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планируемого места хранения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(название) места</w:t>
            </w:r>
          </w:p>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планируемого места временного хранения товаров (наименование терминала 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документе, определяющем место нахождения товара</w:t>
            </w:r>
          </w:p>
          <w:p>
            <w:pPr>
              <w:spacing w:after="20"/>
              <w:ind w:left="20"/>
              <w:jc w:val="both"/>
            </w:pPr>
            <w:r>
              <w:rPr>
                <w:rFonts w:ascii="Times New Roman"/>
                <w:b w:val="false"/>
                <w:i w:val="false"/>
                <w:color w:val="000000"/>
                <w:sz w:val="20"/>
              </w:rPr>
              <w:t>
(cacdo:‌Goods‌Location‌Doc‌Details)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разрешающем временное хранение товаров, или о разрешении на временное хранение в ином месте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лица в реестр владельцев складов временного хранения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помещения товара на склад</w:t>
            </w:r>
          </w:p>
          <w:p>
            <w:pPr>
              <w:spacing w:after="20"/>
              <w:ind w:left="20"/>
              <w:jc w:val="both"/>
            </w:pPr>
            <w:r>
              <w:rPr>
                <w:rFonts w:ascii="Times New Roman"/>
                <w:b w:val="false"/>
                <w:i w:val="false"/>
                <w:color w:val="000000"/>
                <w:sz w:val="20"/>
              </w:rPr>
              <w:t>
(casdo:‌Warehouse‌Date)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помещения товаров на временное хранение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Условия хранения товаров</w:t>
            </w:r>
          </w:p>
          <w:p>
            <w:pPr>
              <w:spacing w:after="20"/>
              <w:ind w:left="20"/>
              <w:jc w:val="both"/>
            </w:pPr>
            <w:r>
              <w:rPr>
                <w:rFonts w:ascii="Times New Roman"/>
                <w:b w:val="false"/>
                <w:i w:val="false"/>
                <w:color w:val="000000"/>
                <w:sz w:val="20"/>
              </w:rPr>
              <w:t>
(cacdo:‌Storage‌Requirement‌Details)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особых условиях хранения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Признак необходимости особых условий хранения</w:t>
            </w:r>
          </w:p>
          <w:p>
            <w:pPr>
              <w:spacing w:after="20"/>
              <w:ind w:left="20"/>
              <w:jc w:val="both"/>
            </w:pPr>
            <w:r>
              <w:rPr>
                <w:rFonts w:ascii="Times New Roman"/>
                <w:b w:val="false"/>
                <w:i w:val="false"/>
                <w:color w:val="000000"/>
                <w:sz w:val="20"/>
              </w:rPr>
              <w:t>
(casdo:‌Special‌Storage‌Requirement‌Indicator)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необходимости обеспечения особых условий хранения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особых условий хранения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12.17.19. Товар</w:t>
            </w:r>
          </w:p>
          <w:p>
            <w:pPr>
              <w:spacing w:after="20"/>
              <w:ind w:left="20"/>
              <w:jc w:val="both"/>
            </w:pPr>
            <w:r>
              <w:rPr>
                <w:rFonts w:ascii="Times New Roman"/>
                <w:b w:val="false"/>
                <w:i w:val="false"/>
                <w:color w:val="000000"/>
                <w:sz w:val="20"/>
              </w:rPr>
              <w:t>
(cacdo:‌PIATConsignment‌Item‌Details)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 товара</w:t>
            </w:r>
          </w:p>
          <w:p>
            <w:pPr>
              <w:spacing w:after="20"/>
              <w:ind w:left="20"/>
              <w:jc w:val="both"/>
            </w:pPr>
            <w:r>
              <w:rPr>
                <w:rFonts w:ascii="Times New Roman"/>
                <w:b w:val="false"/>
                <w:i w:val="false"/>
                <w:color w:val="000000"/>
                <w:sz w:val="20"/>
              </w:rPr>
              <w:t>
(casdo:‌Consignment‌Item‌Ordinal)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товара по ТН ВЭД ЕАЭС</w:t>
            </w:r>
          </w:p>
          <w:p>
            <w:pPr>
              <w:spacing w:after="20"/>
              <w:ind w:left="20"/>
              <w:jc w:val="both"/>
            </w:pPr>
            <w:r>
              <w:rPr>
                <w:rFonts w:ascii="Times New Roman"/>
                <w:b w:val="false"/>
                <w:i w:val="false"/>
                <w:color w:val="000000"/>
                <w:sz w:val="20"/>
              </w:rPr>
              <w:t>
(csdo:‌Commodity‌Code)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товара</w:t>
            </w:r>
          </w:p>
          <w:p>
            <w:pPr>
              <w:spacing w:after="20"/>
              <w:ind w:left="20"/>
              <w:jc w:val="both"/>
            </w:pPr>
            <w:r>
              <w:rPr>
                <w:rFonts w:ascii="Times New Roman"/>
                <w:b w:val="false"/>
                <w:i w:val="false"/>
                <w:color w:val="000000"/>
                <w:sz w:val="20"/>
              </w:rPr>
              <w:t>
(casdo:‌Goods‌Description‌Text)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коммерческое, фирменное или иное традиционное наименование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Масса брутто</w:t>
            </w:r>
          </w:p>
          <w:p>
            <w:pPr>
              <w:spacing w:after="20"/>
              <w:ind w:left="20"/>
              <w:jc w:val="both"/>
            </w:pPr>
            <w:r>
              <w:rPr>
                <w:rFonts w:ascii="Times New Roman"/>
                <w:b w:val="false"/>
                <w:i w:val="false"/>
                <w:color w:val="000000"/>
                <w:sz w:val="20"/>
              </w:rPr>
              <w:t>
(csdo:‌Unified‌Gross‌Mass‌Measure)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Масса нетто</w:t>
            </w:r>
          </w:p>
          <w:p>
            <w:pPr>
              <w:spacing w:after="20"/>
              <w:ind w:left="20"/>
              <w:jc w:val="both"/>
            </w:pPr>
            <w:r>
              <w:rPr>
                <w:rFonts w:ascii="Times New Roman"/>
                <w:b w:val="false"/>
                <w:i w:val="false"/>
                <w:color w:val="000000"/>
                <w:sz w:val="20"/>
              </w:rPr>
              <w:t>
(csdo:‌Unified‌Net‌Mass‌Measure)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Количество товара</w:t>
            </w:r>
          </w:p>
          <w:p>
            <w:pPr>
              <w:spacing w:after="20"/>
              <w:ind w:left="20"/>
              <w:jc w:val="both"/>
            </w:pPr>
            <w:r>
              <w:rPr>
                <w:rFonts w:ascii="Times New Roman"/>
                <w:b w:val="false"/>
                <w:i w:val="false"/>
                <w:color w:val="000000"/>
                <w:sz w:val="20"/>
              </w:rPr>
              <w:t>
(cacdo:‌Goods‌Measure‌Details)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дополнительной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Признак товара, свободного от применения запретов и ограничений</w:t>
            </w:r>
          </w:p>
          <w:p>
            <w:pPr>
              <w:spacing w:after="20"/>
              <w:ind w:left="20"/>
              <w:jc w:val="both"/>
            </w:pPr>
            <w:r>
              <w:rPr>
                <w:rFonts w:ascii="Times New Roman"/>
                <w:b w:val="false"/>
                <w:i w:val="false"/>
                <w:color w:val="000000"/>
                <w:sz w:val="20"/>
              </w:rPr>
              <w:t>
(casdo:‌Goods‌Prohibition‌Free‌Code)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товара, свободного от применения запретов и ограничений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декларирования компонентов разобранного товара</w:t>
            </w:r>
          </w:p>
          <w:p>
            <w:pPr>
              <w:spacing w:after="20"/>
              <w:ind w:left="20"/>
              <w:jc w:val="both"/>
            </w:pPr>
            <w:r>
              <w:rPr>
                <w:rFonts w:ascii="Times New Roman"/>
                <w:b w:val="false"/>
                <w:i w:val="false"/>
                <w:color w:val="000000"/>
                <w:sz w:val="20"/>
              </w:rPr>
              <w:t>
(casdo:‌Goods‌Component‌Code)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декларирования компонентов разобранного товара, перевозимых по территориям двух и более государств-членов в течение определенного периода времени одним или несколькими транспортными средствами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Порядковый номер товара в декларации на товары</w:t>
            </w:r>
          </w:p>
          <w:p>
            <w:pPr>
              <w:spacing w:after="20"/>
              <w:ind w:left="20"/>
              <w:jc w:val="both"/>
            </w:pPr>
            <w:r>
              <w:rPr>
                <w:rFonts w:ascii="Times New Roman"/>
                <w:b w:val="false"/>
                <w:i w:val="false"/>
                <w:color w:val="000000"/>
                <w:sz w:val="20"/>
              </w:rPr>
              <w:t>
(casdo:‌DTConsignment‌Item‌Ordinal)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таможенной декларации, в соответствии с которой осуществлено предварительное таможенное декларирование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Количество товара в единице измерения, отличной от основной и дополнительной</w:t>
            </w:r>
          </w:p>
          <w:p>
            <w:pPr>
              <w:spacing w:after="20"/>
              <w:ind w:left="20"/>
              <w:jc w:val="both"/>
            </w:pPr>
            <w:r>
              <w:rPr>
                <w:rFonts w:ascii="Times New Roman"/>
                <w:b w:val="false"/>
                <w:i w:val="false"/>
                <w:color w:val="000000"/>
                <w:sz w:val="20"/>
              </w:rPr>
              <w:t>
(cacdo:‌Add‌Goods‌Measure‌Details)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единице измерения, отличной от основной и дополнительной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Наименование места происхождения</w:t>
            </w:r>
          </w:p>
          <w:p>
            <w:pPr>
              <w:spacing w:after="20"/>
              <w:ind w:left="20"/>
              <w:jc w:val="both"/>
            </w:pPr>
            <w:r>
              <w:rPr>
                <w:rFonts w:ascii="Times New Roman"/>
                <w:b w:val="false"/>
                <w:i w:val="false"/>
                <w:color w:val="000000"/>
                <w:sz w:val="20"/>
              </w:rPr>
              <w:t>
(casdo:‌Production‌Place‌Name)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происхождения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Маркировка товара</w:t>
            </w:r>
          </w:p>
          <w:p>
            <w:pPr>
              <w:spacing w:after="20"/>
              <w:ind w:left="20"/>
              <w:jc w:val="both"/>
            </w:pPr>
            <w:r>
              <w:rPr>
                <w:rFonts w:ascii="Times New Roman"/>
                <w:b w:val="false"/>
                <w:i w:val="false"/>
                <w:color w:val="000000"/>
                <w:sz w:val="20"/>
              </w:rPr>
              <w:t>
(casdo:‌Goods‌Label‌Description‌Text)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Назначение и область применения товара</w:t>
            </w:r>
          </w:p>
          <w:p>
            <w:pPr>
              <w:spacing w:after="20"/>
              <w:ind w:left="20"/>
              <w:jc w:val="both"/>
            </w:pPr>
            <w:r>
              <w:rPr>
                <w:rFonts w:ascii="Times New Roman"/>
                <w:b w:val="false"/>
                <w:i w:val="false"/>
                <w:color w:val="000000"/>
                <w:sz w:val="20"/>
              </w:rPr>
              <w:t>
(casdo:‌Goods‌Usage‌Description‌Text)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назначения и области применения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Производитель</w:t>
            </w:r>
          </w:p>
          <w:p>
            <w:pPr>
              <w:spacing w:after="20"/>
              <w:ind w:left="20"/>
              <w:jc w:val="both"/>
            </w:pPr>
            <w:r>
              <w:rPr>
                <w:rFonts w:ascii="Times New Roman"/>
                <w:b w:val="false"/>
                <w:i w:val="false"/>
                <w:color w:val="000000"/>
                <w:sz w:val="20"/>
              </w:rPr>
              <w:t>
(cacdo:‌Manufacturer‌Details)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(изготовителе)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Предприятие, выпустившее товары в оборот</w:t>
            </w:r>
          </w:p>
          <w:p>
            <w:pPr>
              <w:spacing w:after="20"/>
              <w:ind w:left="20"/>
              <w:jc w:val="both"/>
            </w:pPr>
            <w:r>
              <w:rPr>
                <w:rFonts w:ascii="Times New Roman"/>
                <w:b w:val="false"/>
                <w:i w:val="false"/>
                <w:color w:val="000000"/>
                <w:sz w:val="20"/>
              </w:rPr>
              <w:t>
(cacdo:‌Vet‌Release‌Organization‌Details)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предприятии, выпустившем в оборот товары, подлежащие ветеринарному контролю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Регистрационный номер предприятия, осуществляющего деятельность, подконтрольную ветеринарно-санитарному надзору</w:t>
            </w:r>
          </w:p>
          <w:p>
            <w:pPr>
              <w:spacing w:after="20"/>
              <w:ind w:left="20"/>
              <w:jc w:val="both"/>
            </w:pPr>
            <w:r>
              <w:rPr>
                <w:rFonts w:ascii="Times New Roman"/>
                <w:b w:val="false"/>
                <w:i w:val="false"/>
                <w:color w:val="000000"/>
                <w:sz w:val="20"/>
              </w:rPr>
              <w:t>
(casdo:‌Veterinary‌Organization‌Id)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предприятия, выпустившего в оборот товары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Груз, грузовые места, поддоны и упаковка товаров</w:t>
            </w:r>
          </w:p>
          <w:p>
            <w:pPr>
              <w:spacing w:after="20"/>
              <w:ind w:left="20"/>
              <w:jc w:val="both"/>
            </w:pPr>
            <w:r>
              <w:rPr>
                <w:rFonts w:ascii="Times New Roman"/>
                <w:b w:val="false"/>
                <w:i w:val="false"/>
                <w:color w:val="000000"/>
                <w:sz w:val="20"/>
              </w:rPr>
              <w:t>
(cacdo:‌Cargo‌Package‌Pallet‌Details)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грузовых местах, поддонах и упаковке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Код вида информации об упаковке товара</w:t>
            </w:r>
          </w:p>
          <w:p>
            <w:pPr>
              <w:spacing w:after="20"/>
              <w:ind w:left="20"/>
              <w:jc w:val="both"/>
            </w:pPr>
            <w:r>
              <w:rPr>
                <w:rFonts w:ascii="Times New Roman"/>
                <w:b w:val="false"/>
                <w:i w:val="false"/>
                <w:color w:val="000000"/>
                <w:sz w:val="20"/>
              </w:rPr>
              <w:t>
(casdo:‌Package‌Availability‌Code)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 об упаковке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Количество грузовых мест</w:t>
            </w:r>
          </w:p>
          <w:p>
            <w:pPr>
              <w:spacing w:after="20"/>
              <w:ind w:left="20"/>
              <w:jc w:val="both"/>
            </w:pPr>
            <w:r>
              <w:rPr>
                <w:rFonts w:ascii="Times New Roman"/>
                <w:b w:val="false"/>
                <w:i w:val="false"/>
                <w:color w:val="000000"/>
                <w:sz w:val="20"/>
              </w:rPr>
              <w:t>
(casdo:‌Cargo‌Quantity)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 занятых товаром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Количество грузовых мест, частично занятых товаром</w:t>
            </w:r>
          </w:p>
          <w:p>
            <w:pPr>
              <w:spacing w:after="20"/>
              <w:ind w:left="20"/>
              <w:jc w:val="both"/>
            </w:pPr>
            <w:r>
              <w:rPr>
                <w:rFonts w:ascii="Times New Roman"/>
                <w:b w:val="false"/>
                <w:i w:val="false"/>
                <w:color w:val="000000"/>
                <w:sz w:val="20"/>
              </w:rPr>
              <w:t>
(casdo:‌Cargo‌Part‌Quantity)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грузовых мест, частично занятых товаром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Вид грузовых мест</w:t>
            </w:r>
          </w:p>
          <w:p>
            <w:pPr>
              <w:spacing w:after="20"/>
              <w:ind w:left="20"/>
              <w:jc w:val="both"/>
            </w:pPr>
            <w:r>
              <w:rPr>
                <w:rFonts w:ascii="Times New Roman"/>
                <w:b w:val="false"/>
                <w:i w:val="false"/>
                <w:color w:val="000000"/>
                <w:sz w:val="20"/>
              </w:rPr>
              <w:t>
(casdo:‌Cargo‌Kind‌Name)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грузовых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Сведения о грузе, таре, упаковке, поддоне</w:t>
            </w:r>
          </w:p>
          <w:p>
            <w:pPr>
              <w:spacing w:after="20"/>
              <w:ind w:left="20"/>
              <w:jc w:val="both"/>
            </w:pPr>
            <w:r>
              <w:rPr>
                <w:rFonts w:ascii="Times New Roman"/>
                <w:b w:val="false"/>
                <w:i w:val="false"/>
                <w:color w:val="000000"/>
                <w:sz w:val="20"/>
              </w:rPr>
              <w:t>
(cacdo:‌Package‌Pallet‌Details)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таре, упаковке, поддоне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Код вида информации</w:t>
            </w:r>
          </w:p>
          <w:p>
            <w:pPr>
              <w:spacing w:after="20"/>
              <w:ind w:left="20"/>
              <w:jc w:val="both"/>
            </w:pPr>
            <w:r>
              <w:rPr>
                <w:rFonts w:ascii="Times New Roman"/>
                <w:b w:val="false"/>
                <w:i w:val="false"/>
                <w:color w:val="000000"/>
                <w:sz w:val="20"/>
              </w:rPr>
              <w:t>
(casdo:‌Information‌Kind‌Code)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Код вида упаковки</w:t>
            </w:r>
          </w:p>
          <w:p>
            <w:pPr>
              <w:spacing w:after="20"/>
              <w:ind w:left="20"/>
              <w:jc w:val="both"/>
            </w:pPr>
            <w:r>
              <w:rPr>
                <w:rFonts w:ascii="Times New Roman"/>
                <w:b w:val="false"/>
                <w:i w:val="false"/>
                <w:color w:val="000000"/>
                <w:sz w:val="20"/>
              </w:rPr>
              <w:t>
(csdo:‌Package‌Kind‌Code)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 Количество упаковок</w:t>
            </w:r>
          </w:p>
          <w:p>
            <w:pPr>
              <w:spacing w:after="20"/>
              <w:ind w:left="20"/>
              <w:jc w:val="both"/>
            </w:pPr>
            <w:r>
              <w:rPr>
                <w:rFonts w:ascii="Times New Roman"/>
                <w:b w:val="false"/>
                <w:i w:val="false"/>
                <w:color w:val="000000"/>
                <w:sz w:val="20"/>
              </w:rPr>
              <w:t>
(csdo:‌Package‌Quantity)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поддонов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Описание грузового места</w:t>
            </w:r>
          </w:p>
          <w:p>
            <w:pPr>
              <w:spacing w:after="20"/>
              <w:ind w:left="20"/>
              <w:jc w:val="both"/>
            </w:pPr>
            <w:r>
              <w:rPr>
                <w:rFonts w:ascii="Times New Roman"/>
                <w:b w:val="false"/>
                <w:i w:val="false"/>
                <w:color w:val="000000"/>
                <w:sz w:val="20"/>
              </w:rPr>
              <w:t>
(casdo:‌Cargo‌Description‌Text)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груза, поддона, грузового места или маркировки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Контейнер</w:t>
            </w:r>
          </w:p>
          <w:p>
            <w:pPr>
              <w:spacing w:after="20"/>
              <w:ind w:left="20"/>
              <w:jc w:val="both"/>
            </w:pPr>
            <w:r>
              <w:rPr>
                <w:rFonts w:ascii="Times New Roman"/>
                <w:b w:val="false"/>
                <w:i w:val="false"/>
                <w:color w:val="000000"/>
                <w:sz w:val="20"/>
              </w:rPr>
              <w:t>
(cacdo:‌PIContainer‌Details)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контейнере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Идентификатор контейнера</w:t>
            </w:r>
          </w:p>
          <w:p>
            <w:pPr>
              <w:spacing w:after="20"/>
              <w:ind w:left="20"/>
              <w:jc w:val="both"/>
            </w:pPr>
            <w:r>
              <w:rPr>
                <w:rFonts w:ascii="Times New Roman"/>
                <w:b w:val="false"/>
                <w:i w:val="false"/>
                <w:color w:val="000000"/>
                <w:sz w:val="20"/>
              </w:rPr>
              <w:t>
(casdo:‌Container‌Id)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Страна происхождения</w:t>
            </w:r>
          </w:p>
          <w:p>
            <w:pPr>
              <w:spacing w:after="20"/>
              <w:ind w:left="20"/>
              <w:jc w:val="both"/>
            </w:pPr>
            <w:r>
              <w:rPr>
                <w:rFonts w:ascii="Times New Roman"/>
                <w:b w:val="false"/>
                <w:i w:val="false"/>
                <w:color w:val="000000"/>
                <w:sz w:val="20"/>
              </w:rPr>
              <w:t>
(cacdo:‌Origin‌Country‌Details)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Краткое название страны</w:t>
            </w:r>
          </w:p>
          <w:p>
            <w:pPr>
              <w:spacing w:after="20"/>
              <w:ind w:left="20"/>
              <w:jc w:val="both"/>
            </w:pPr>
            <w:r>
              <w:rPr>
                <w:rFonts w:ascii="Times New Roman"/>
                <w:b w:val="false"/>
                <w:i w:val="false"/>
                <w:color w:val="000000"/>
                <w:sz w:val="20"/>
              </w:rPr>
              <w:t>
(casdo:‌Short‌Country‌Name)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Стоимость</w:t>
            </w:r>
          </w:p>
          <w:p>
            <w:pPr>
              <w:spacing w:after="20"/>
              <w:ind w:left="20"/>
              <w:jc w:val="both"/>
            </w:pPr>
            <w:r>
              <w:rPr>
                <w:rFonts w:ascii="Times New Roman"/>
                <w:b w:val="false"/>
                <w:i w:val="false"/>
                <w:color w:val="000000"/>
                <w:sz w:val="20"/>
              </w:rPr>
              <w:t>
(casdo:‌CAValue‌Amount)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(цена)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Предшествующий документ</w:t>
            </w:r>
          </w:p>
          <w:p>
            <w:pPr>
              <w:spacing w:after="20"/>
              <w:ind w:left="20"/>
              <w:jc w:val="both"/>
            </w:pPr>
            <w:r>
              <w:rPr>
                <w:rFonts w:ascii="Times New Roman"/>
                <w:b w:val="false"/>
                <w:i w:val="false"/>
                <w:color w:val="000000"/>
                <w:sz w:val="20"/>
              </w:rPr>
              <w:t>
(cacdo:‌PIPreceding‌Doc‌Details)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предшествующем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Идентификатор записи</w:t>
            </w:r>
          </w:p>
          <w:p>
            <w:pPr>
              <w:spacing w:after="20"/>
              <w:ind w:left="20"/>
              <w:jc w:val="both"/>
            </w:pPr>
            <w:r>
              <w:rPr>
                <w:rFonts w:ascii="Times New Roman"/>
                <w:b w:val="false"/>
                <w:i w:val="false"/>
                <w:color w:val="000000"/>
                <w:sz w:val="20"/>
              </w:rPr>
              <w:t>
(casdo:‌Line‌Id)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записи о предшествующем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предшествующего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иного предшествующего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Дополнительный документ (сведения)</w:t>
            </w:r>
          </w:p>
          <w:p>
            <w:pPr>
              <w:spacing w:after="20"/>
              <w:ind w:left="20"/>
              <w:jc w:val="both"/>
            </w:pPr>
            <w:r>
              <w:rPr>
                <w:rFonts w:ascii="Times New Roman"/>
                <w:b w:val="false"/>
                <w:i w:val="false"/>
                <w:color w:val="000000"/>
                <w:sz w:val="20"/>
              </w:rPr>
              <w:t>
(cacdo:‌PIGoods‌Doc‌Details)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и (или) документы (сведения из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либо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Идентификатор записи</w:t>
            </w:r>
          </w:p>
          <w:p>
            <w:pPr>
              <w:spacing w:after="20"/>
              <w:ind w:left="20"/>
              <w:jc w:val="both"/>
            </w:pPr>
            <w:r>
              <w:rPr>
                <w:rFonts w:ascii="Times New Roman"/>
                <w:b w:val="false"/>
                <w:i w:val="false"/>
                <w:color w:val="000000"/>
                <w:sz w:val="20"/>
              </w:rPr>
              <w:t>
(casdo:‌Line‌Id)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используемый для целей однозначной ссылки на запись, или порядковый номер записи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Номер бланка документа</w:t>
            </w:r>
          </w:p>
          <w:p>
            <w:pPr>
              <w:spacing w:after="20"/>
              <w:ind w:left="20"/>
              <w:jc w:val="both"/>
            </w:pPr>
            <w:r>
              <w:rPr>
                <w:rFonts w:ascii="Times New Roman"/>
                <w:b w:val="false"/>
                <w:i w:val="false"/>
                <w:color w:val="000000"/>
                <w:sz w:val="20"/>
              </w:rPr>
              <w:t>
(csdo:‌Form‌Number‌Id)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типографский номер бланка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Учетная серия</w:t>
            </w:r>
          </w:p>
          <w:p>
            <w:pPr>
              <w:spacing w:after="20"/>
              <w:ind w:left="20"/>
              <w:jc w:val="both"/>
            </w:pPr>
            <w:r>
              <w:rPr>
                <w:rFonts w:ascii="Times New Roman"/>
                <w:b w:val="false"/>
                <w:i w:val="false"/>
                <w:color w:val="000000"/>
                <w:sz w:val="20"/>
              </w:rPr>
              <w:t>
(casdo:‌Registration‌Series‌Id)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серия корма или кормовой добавки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Код товара по ТН ВЭД ЕАЭС</w:t>
            </w:r>
          </w:p>
          <w:p>
            <w:pPr>
              <w:spacing w:after="20"/>
              <w:ind w:left="20"/>
              <w:jc w:val="both"/>
            </w:pPr>
            <w:r>
              <w:rPr>
                <w:rFonts w:ascii="Times New Roman"/>
                <w:b w:val="false"/>
                <w:i w:val="false"/>
                <w:color w:val="000000"/>
                <w:sz w:val="20"/>
              </w:rPr>
              <w:t>
(csdo:‌Commodity‌Code)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 указанное в разрешительном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Наименование товара</w:t>
            </w:r>
          </w:p>
          <w:p>
            <w:pPr>
              <w:spacing w:after="20"/>
              <w:ind w:left="20"/>
              <w:jc w:val="both"/>
            </w:pPr>
            <w:r>
              <w:rPr>
                <w:rFonts w:ascii="Times New Roman"/>
                <w:b w:val="false"/>
                <w:i w:val="false"/>
                <w:color w:val="000000"/>
                <w:sz w:val="20"/>
              </w:rPr>
              <w:t>
(casdo:‌Goods‌Description‌Text)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указанное в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Маркировка товара</w:t>
            </w:r>
          </w:p>
          <w:p>
            <w:pPr>
              <w:spacing w:after="20"/>
              <w:ind w:left="20"/>
              <w:jc w:val="both"/>
            </w:pPr>
            <w:r>
              <w:rPr>
                <w:rFonts w:ascii="Times New Roman"/>
                <w:b w:val="false"/>
                <w:i w:val="false"/>
                <w:color w:val="000000"/>
                <w:sz w:val="20"/>
              </w:rPr>
              <w:t>
(casdo:‌Goods‌Label‌Description‌Text)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Производитель</w:t>
            </w:r>
          </w:p>
          <w:p>
            <w:pPr>
              <w:spacing w:after="20"/>
              <w:ind w:left="20"/>
              <w:jc w:val="both"/>
            </w:pPr>
            <w:r>
              <w:rPr>
                <w:rFonts w:ascii="Times New Roman"/>
                <w:b w:val="false"/>
                <w:i w:val="false"/>
                <w:color w:val="000000"/>
                <w:sz w:val="20"/>
              </w:rPr>
              <w:t>
(cacdo:‌Manufacturer‌Details)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(изготовителе)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Сведения об обеззараживании</w:t>
            </w:r>
          </w:p>
          <w:p>
            <w:pPr>
              <w:spacing w:after="20"/>
              <w:ind w:left="20"/>
              <w:jc w:val="both"/>
            </w:pPr>
            <w:r>
              <w:rPr>
                <w:rFonts w:ascii="Times New Roman"/>
                <w:b w:val="false"/>
                <w:i w:val="false"/>
                <w:color w:val="000000"/>
                <w:sz w:val="20"/>
              </w:rPr>
              <w:t>
(cacdo:‌Goods‌Disinfection‌Details)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обеззараживании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 Признак проведения обеззараживания</w:t>
            </w:r>
          </w:p>
          <w:p>
            <w:pPr>
              <w:spacing w:after="20"/>
              <w:ind w:left="20"/>
              <w:jc w:val="both"/>
            </w:pPr>
            <w:r>
              <w:rPr>
                <w:rFonts w:ascii="Times New Roman"/>
                <w:b w:val="false"/>
                <w:i w:val="false"/>
                <w:color w:val="000000"/>
                <w:sz w:val="20"/>
              </w:rPr>
              <w:t>
(casdo:‌Disinfection‌Indicator)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проведения обеззараживания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 Сведения о проведенном обеззараживании</w:t>
            </w:r>
          </w:p>
          <w:p>
            <w:pPr>
              <w:spacing w:after="20"/>
              <w:ind w:left="20"/>
              <w:jc w:val="both"/>
            </w:pPr>
            <w:r>
              <w:rPr>
                <w:rFonts w:ascii="Times New Roman"/>
                <w:b w:val="false"/>
                <w:i w:val="false"/>
                <w:color w:val="000000"/>
                <w:sz w:val="20"/>
              </w:rPr>
              <w:t>
(cacdo:‌Disinfection‌Details)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проведенного обеззараживания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*.21.17.2.1.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обеззараживания (дезинфекции)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*.21.17.2.2. Продолжительность обработки</w:t>
            </w:r>
          </w:p>
          <w:p>
            <w:pPr>
              <w:spacing w:after="20"/>
              <w:ind w:left="20"/>
              <w:jc w:val="both"/>
            </w:pPr>
            <w:r>
              <w:rPr>
                <w:rFonts w:ascii="Times New Roman"/>
                <w:b w:val="false"/>
                <w:i w:val="false"/>
                <w:color w:val="000000"/>
                <w:sz w:val="20"/>
              </w:rPr>
              <w:t>
(casdo:‌Exposition‌Duration)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проведения обеззараживания (экспозиция)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*.21.17.2.3. Способ обработки</w:t>
            </w:r>
          </w:p>
          <w:p>
            <w:pPr>
              <w:spacing w:after="20"/>
              <w:ind w:left="20"/>
              <w:jc w:val="both"/>
            </w:pPr>
            <w:r>
              <w:rPr>
                <w:rFonts w:ascii="Times New Roman"/>
                <w:b w:val="false"/>
                <w:i w:val="false"/>
                <w:color w:val="000000"/>
                <w:sz w:val="20"/>
              </w:rPr>
              <w:t>
(casdo:‌Disinfection‌Method‌Name)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 обработки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*.21.17.2.4. Наименование химического вещества (субстанции)</w:t>
            </w:r>
          </w:p>
          <w:p>
            <w:pPr>
              <w:spacing w:after="20"/>
              <w:ind w:left="20"/>
              <w:jc w:val="both"/>
            </w:pPr>
            <w:r>
              <w:rPr>
                <w:rFonts w:ascii="Times New Roman"/>
                <w:b w:val="false"/>
                <w:i w:val="false"/>
                <w:color w:val="000000"/>
                <w:sz w:val="20"/>
              </w:rPr>
              <w:t>
(casdo:‌Chemical‌Name)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химиката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*.21.17.2.5. Температура обработки</w:t>
            </w:r>
          </w:p>
          <w:p>
            <w:pPr>
              <w:spacing w:after="20"/>
              <w:ind w:left="20"/>
              <w:jc w:val="both"/>
            </w:pPr>
            <w:r>
              <w:rPr>
                <w:rFonts w:ascii="Times New Roman"/>
                <w:b w:val="false"/>
                <w:i w:val="false"/>
                <w:color w:val="000000"/>
                <w:sz w:val="20"/>
              </w:rPr>
              <w:t>
(casdo:‌Temperature‌Measure)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при проведении обеззараживания (дезинфекции)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*.21.17.2.6. Концентрация вещества</w:t>
            </w:r>
          </w:p>
          <w:p>
            <w:pPr>
              <w:spacing w:after="20"/>
              <w:ind w:left="20"/>
              <w:jc w:val="both"/>
            </w:pPr>
            <w:r>
              <w:rPr>
                <w:rFonts w:ascii="Times New Roman"/>
                <w:b w:val="false"/>
                <w:i w:val="false"/>
                <w:color w:val="000000"/>
                <w:sz w:val="20"/>
              </w:rPr>
              <w:t>
(casdo:‌Concentration‌Measure)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химиката (действующего вещества), примененного при обеззараживании (дезинфекции)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*.21.17.2.7. Доза вещества</w:t>
            </w:r>
          </w:p>
          <w:p>
            <w:pPr>
              <w:spacing w:after="20"/>
              <w:ind w:left="20"/>
              <w:jc w:val="both"/>
            </w:pPr>
            <w:r>
              <w:rPr>
                <w:rFonts w:ascii="Times New Roman"/>
                <w:b w:val="false"/>
                <w:i w:val="false"/>
                <w:color w:val="000000"/>
                <w:sz w:val="20"/>
              </w:rPr>
              <w:t>
(casdo:‌Dose‌Measure)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химиката (действующего вещества), примененного при обеззараживании (дезинфекции)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*.21.17.2.8.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Сведения о фактическом представлении документа</w:t>
            </w:r>
          </w:p>
          <w:p>
            <w:pPr>
              <w:spacing w:after="20"/>
              <w:ind w:left="20"/>
              <w:jc w:val="both"/>
            </w:pPr>
            <w:r>
              <w:rPr>
                <w:rFonts w:ascii="Times New Roman"/>
                <w:b w:val="false"/>
                <w:i w:val="false"/>
                <w:color w:val="000000"/>
                <w:sz w:val="20"/>
              </w:rPr>
              <w:t>
(cacdo:‌Document‌Presenting‌Details)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представлении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 Код представления документа</w:t>
            </w:r>
          </w:p>
          <w:p>
            <w:pPr>
              <w:spacing w:after="20"/>
              <w:ind w:left="20"/>
              <w:jc w:val="both"/>
            </w:pPr>
            <w:r>
              <w:rPr>
                <w:rFonts w:ascii="Times New Roman"/>
                <w:b w:val="false"/>
                <w:i w:val="false"/>
                <w:color w:val="000000"/>
                <w:sz w:val="20"/>
              </w:rPr>
              <w:t>
(casdo:‌Doc‌Present‌Kind‌Code)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 при подаче таможенной декларации (заявления)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 Дата представления документа</w:t>
            </w:r>
          </w:p>
          <w:p>
            <w:pPr>
              <w:spacing w:after="20"/>
              <w:ind w:left="20"/>
              <w:jc w:val="both"/>
            </w:pPr>
            <w:r>
              <w:rPr>
                <w:rFonts w:ascii="Times New Roman"/>
                <w:b w:val="false"/>
                <w:i w:val="false"/>
                <w:color w:val="000000"/>
                <w:sz w:val="20"/>
              </w:rPr>
              <w:t>
(casdo:‌Doc‌Present‌Date)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должны быть выполнены обязательства по представлению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 Регистрационный номер таможенного документа</w:t>
            </w:r>
          </w:p>
          <w:p>
            <w:pPr>
              <w:spacing w:after="20"/>
              <w:ind w:left="20"/>
              <w:jc w:val="both"/>
            </w:pPr>
            <w:r>
              <w:rPr>
                <w:rFonts w:ascii="Times New Roman"/>
                <w:b w:val="false"/>
                <w:i w:val="false"/>
                <w:color w:val="000000"/>
                <w:sz w:val="20"/>
              </w:rPr>
              <w:t>
(cacdo:‌Customs‌Doc‌Id‌Details)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транзитной декларации,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к которой (которому) был приложен представленный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*.21.18.4.2.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*.21.18.4.4. Порядковый номер</w:t>
            </w:r>
          </w:p>
          <w:p>
            <w:pPr>
              <w:spacing w:after="20"/>
              <w:ind w:left="20"/>
              <w:jc w:val="both"/>
            </w:pPr>
            <w:r>
              <w:rPr>
                <w:rFonts w:ascii="Times New Roman"/>
                <w:b w:val="false"/>
                <w:i w:val="false"/>
                <w:color w:val="000000"/>
                <w:sz w:val="20"/>
              </w:rPr>
              <w:t>
(casdo:‌Customs‌Document‌Ordinal‌Id)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 Регистрационный номер декларации на транспортное средство</w:t>
            </w:r>
          </w:p>
          <w:p>
            <w:pPr>
              <w:spacing w:after="20"/>
              <w:ind w:left="20"/>
              <w:jc w:val="both"/>
            </w:pPr>
            <w:r>
              <w:rPr>
                <w:rFonts w:ascii="Times New Roman"/>
                <w:b w:val="false"/>
                <w:i w:val="false"/>
                <w:color w:val="000000"/>
                <w:sz w:val="20"/>
              </w:rPr>
              <w:t>
(cacdo:‌DTMDoc‌Details)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транспортное средство, к которой был приложен представленный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*.21.18.5.2.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*.21.18.5.4. Код вида транспорта</w:t>
            </w:r>
          </w:p>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 Регистрационный номер книжки МДП</w:t>
            </w:r>
          </w:p>
          <w:p>
            <w:pPr>
              <w:spacing w:after="20"/>
              <w:ind w:left="20"/>
              <w:jc w:val="both"/>
            </w:pPr>
            <w:r>
              <w:rPr>
                <w:rFonts w:ascii="Times New Roman"/>
                <w:b w:val="false"/>
                <w:i w:val="false"/>
                <w:color w:val="000000"/>
                <w:sz w:val="20"/>
              </w:rPr>
              <w:t>
(cacdo:‌TIRId‌Details)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 которая использовалась в качестве транзитной декларации и к которой был приложен представленный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*.21.18.6.1. Серия книжки МДП</w:t>
            </w:r>
          </w:p>
          <w:p>
            <w:pPr>
              <w:spacing w:after="20"/>
              <w:ind w:left="20"/>
              <w:jc w:val="both"/>
            </w:pPr>
            <w:r>
              <w:rPr>
                <w:rFonts w:ascii="Times New Roman"/>
                <w:b w:val="false"/>
                <w:i w:val="false"/>
                <w:color w:val="000000"/>
                <w:sz w:val="20"/>
              </w:rPr>
              <w:t>
(casdo:‌TIRSeries‌Id)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*.21.18.6.2. Идентификационный номер книжки МДП</w:t>
            </w:r>
          </w:p>
          <w:p>
            <w:pPr>
              <w:spacing w:after="20"/>
              <w:ind w:left="20"/>
              <w:jc w:val="both"/>
            </w:pPr>
            <w:r>
              <w:rPr>
                <w:rFonts w:ascii="Times New Roman"/>
                <w:b w:val="false"/>
                <w:i w:val="false"/>
                <w:color w:val="000000"/>
                <w:sz w:val="20"/>
              </w:rPr>
              <w:t>
(casdo:‌TIRId)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 Номер предшествующего документа</w:t>
            </w:r>
          </w:p>
          <w:p>
            <w:pPr>
              <w:spacing w:after="20"/>
              <w:ind w:left="20"/>
              <w:jc w:val="both"/>
            </w:pPr>
            <w:r>
              <w:rPr>
                <w:rFonts w:ascii="Times New Roman"/>
                <w:b w:val="false"/>
                <w:i w:val="false"/>
                <w:color w:val="000000"/>
                <w:sz w:val="20"/>
              </w:rPr>
              <w:t>
(casdo:‌Preceding‌Doc‌Id)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документа, к которому был приложен представляемый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иного документа, к которому был приложен представляемый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Место и дата отгрузки товара</w:t>
            </w:r>
          </w:p>
          <w:p>
            <w:pPr>
              <w:spacing w:after="20"/>
              <w:ind w:left="20"/>
              <w:jc w:val="both"/>
            </w:pPr>
            <w:r>
              <w:rPr>
                <w:rFonts w:ascii="Times New Roman"/>
                <w:b w:val="false"/>
                <w:i w:val="false"/>
                <w:color w:val="000000"/>
                <w:sz w:val="20"/>
              </w:rPr>
              <w:t>
(cacdo:‌PIShipment‌Location‌Details)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и дате отгрузки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отгрузки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Обеспечение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(cacdo:‌Transit‌Guarantee‌Details)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исполнения обязанности по уплате таможенных и иных платежей при таможенной процедуре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Код предоставления обеспечения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(casdo:‌Guarantee‌Present‌Code)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предоставления обеспечения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 Код основания для непредоставления обеспечения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(casdo:‌No‌Guarantee‌Cause‌Code)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основания для непредоставления обеспечения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 Документ, подтверждающий предоставление (непредоставление) обеспечения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(cacdo:‌Transit‌Guarantee‌Doc‌Details)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предоставление (принятие) либо основание для непредоставления обеспечения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сертификата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(cacdo:‌Guarantee‌Certificate‌Id‌Details)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сертификата обеспечения исполнения обязанности по уплате таможенных пошлин, налогов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сертификата обеспечения по журналу регистрации</w:t>
            </w:r>
          </w:p>
          <w:p>
            <w:pPr>
              <w:spacing w:after="20"/>
              <w:ind w:left="20"/>
              <w:jc w:val="both"/>
            </w:pPr>
            <w:r>
              <w:rPr>
                <w:rFonts w:ascii="Times New Roman"/>
                <w:b w:val="false"/>
                <w:i w:val="false"/>
                <w:color w:val="000000"/>
                <w:sz w:val="20"/>
              </w:rPr>
              <w:t>
(casdo:‌Guarantee‌Certificate‌Reg‌Id)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обеспечения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таможенного документа, подтверждающего принятие обеспечения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(cacdo:‌Guarantee‌Customs‌Doc‌Id‌Details)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таможенного документа, подтверждающего принятие обеспечения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иного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Сумма (размер) обеспечения</w:t>
            </w:r>
          </w:p>
          <w:p>
            <w:pPr>
              <w:spacing w:after="20"/>
              <w:ind w:left="20"/>
              <w:jc w:val="both"/>
            </w:pPr>
            <w:r>
              <w:rPr>
                <w:rFonts w:ascii="Times New Roman"/>
                <w:b w:val="false"/>
                <w:i w:val="false"/>
                <w:color w:val="000000"/>
                <w:sz w:val="20"/>
              </w:rPr>
              <w:t>
(casdo:‌Guarantee‌Amount)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(размер) предоставленного обеспечения исполнения обязанности по уплате таможенных и иных платежей, которая используется в отношении товаров транзитной декларации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способа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(casdo:‌Payment‌Guarantee‌Method‌Code)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обеспечения исполнения обязанности по уплате таможенных пошлин, налогов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Ссылочный номер товара</w:t>
            </w:r>
          </w:p>
          <w:p>
            <w:pPr>
              <w:spacing w:after="20"/>
              <w:ind w:left="20"/>
              <w:jc w:val="both"/>
            </w:pPr>
            <w:r>
              <w:rPr>
                <w:rFonts w:ascii="Times New Roman"/>
                <w:b w:val="false"/>
                <w:i w:val="false"/>
                <w:color w:val="000000"/>
                <w:sz w:val="20"/>
              </w:rPr>
              <w:t>
(casdo:‌Reference‌Consignment‌Item‌Ordinal)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отношении которого используется генеральное обеспечение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Ссылочный диапазон порядковых номеров товаров</w:t>
            </w:r>
          </w:p>
          <w:p>
            <w:pPr>
              <w:spacing w:after="20"/>
              <w:ind w:left="20"/>
              <w:jc w:val="both"/>
            </w:pPr>
            <w:r>
              <w:rPr>
                <w:rFonts w:ascii="Times New Roman"/>
                <w:b w:val="false"/>
                <w:i w:val="false"/>
                <w:color w:val="000000"/>
                <w:sz w:val="20"/>
              </w:rPr>
              <w:t>
(cacdo:‌Reference‌Consignment‌Item‌Range‌Details)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диапазоне порядковых номеров товаров, в отношении которых используется генеральное обеспечение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Первый номер диапазона порядковых номеров</w:t>
            </w:r>
          </w:p>
          <w:p>
            <w:pPr>
              <w:spacing w:after="20"/>
              <w:ind w:left="20"/>
              <w:jc w:val="both"/>
            </w:pPr>
            <w:r>
              <w:rPr>
                <w:rFonts w:ascii="Times New Roman"/>
                <w:b w:val="false"/>
                <w:i w:val="false"/>
                <w:color w:val="000000"/>
                <w:sz w:val="20"/>
              </w:rPr>
              <w:t>
(casdo:‌First‌Reference‌Ordinal)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номер диапазона порядковых номеров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Последний порядковый номер диапазона</w:t>
            </w:r>
          </w:p>
          <w:p>
            <w:pPr>
              <w:spacing w:after="20"/>
              <w:ind w:left="20"/>
              <w:jc w:val="both"/>
            </w:pPr>
            <w:r>
              <w:rPr>
                <w:rFonts w:ascii="Times New Roman"/>
                <w:b w:val="false"/>
                <w:i w:val="false"/>
                <w:color w:val="000000"/>
                <w:sz w:val="20"/>
              </w:rPr>
              <w:t>
(casdo:‌Last‌Reference‌Ordinal)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номер диапазона порядковых номеров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Декларант таможенной процедуры таможенного транзита</w:t>
            </w:r>
          </w:p>
          <w:p>
            <w:pPr>
              <w:spacing w:after="20"/>
              <w:ind w:left="20"/>
              <w:jc w:val="both"/>
            </w:pPr>
            <w:r>
              <w:rPr>
                <w:rFonts w:ascii="Times New Roman"/>
                <w:b w:val="false"/>
                <w:i w:val="false"/>
                <w:color w:val="000000"/>
                <w:sz w:val="20"/>
              </w:rPr>
              <w:t>
(cacdo:‌PITransit‌Declarant‌Details)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таможенной процедуры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12.19.11. Удостоверение личности</w:t>
            </w:r>
          </w:p>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12.19.12.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 Обособленное подразделение</w:t>
            </w:r>
          </w:p>
          <w:p>
            <w:pPr>
              <w:spacing w:after="20"/>
              <w:ind w:left="20"/>
              <w:jc w:val="both"/>
            </w:pPr>
            <w:r>
              <w:rPr>
                <w:rFonts w:ascii="Times New Roman"/>
                <w:b w:val="false"/>
                <w:i w:val="false"/>
                <w:color w:val="000000"/>
                <w:sz w:val="20"/>
              </w:rPr>
              <w:t>
(cacdo:‌Subject‌Branch‌Details)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12.19.15.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уполномоченных экономических операторов или свидетельство о включении в реестр таможенных перевозчиков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Перевозчик товаров по таможенной территории Евразийского экономического союза</w:t>
            </w:r>
          </w:p>
          <w:p>
            <w:pPr>
              <w:spacing w:after="20"/>
              <w:ind w:left="20"/>
              <w:jc w:val="both"/>
            </w:pPr>
            <w:r>
              <w:rPr>
                <w:rFonts w:ascii="Times New Roman"/>
                <w:b w:val="false"/>
                <w:i w:val="false"/>
                <w:color w:val="000000"/>
                <w:sz w:val="20"/>
              </w:rPr>
              <w:t>
(cacdo:‌PIUnion‌Carrier‌Details)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осуществляющем перевозку товаров по таможенной территории Евразийского экономического союза, в том числе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12.20.10.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12.20.11. Удостоверение личности</w:t>
            </w:r>
          </w:p>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12.20.13.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12.20.14.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12.20.15. Представитель перевозчика</w:t>
            </w:r>
          </w:p>
          <w:p>
            <w:pPr>
              <w:spacing w:after="20"/>
              <w:ind w:left="20"/>
              <w:jc w:val="both"/>
            </w:pPr>
            <w:r>
              <w:rPr>
                <w:rFonts w:ascii="Times New Roman"/>
                <w:b w:val="false"/>
                <w:i w:val="false"/>
                <w:color w:val="000000"/>
                <w:sz w:val="20"/>
              </w:rPr>
              <w:t>
(cacdo:‌Carrier‌Representative‌Details)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w:t>
            </w:r>
          </w:p>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Имя</w:t>
            </w:r>
          </w:p>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Отчество</w:t>
            </w:r>
          </w:p>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w:t>
            </w:r>
          </w:p>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роли</w:t>
            </w:r>
          </w:p>
          <w:p>
            <w:pPr>
              <w:spacing w:after="20"/>
              <w:ind w:left="20"/>
              <w:jc w:val="both"/>
            </w:pPr>
            <w:r>
              <w:rPr>
                <w:rFonts w:ascii="Times New Roman"/>
                <w:b w:val="false"/>
                <w:i w:val="false"/>
                <w:color w:val="000000"/>
                <w:sz w:val="20"/>
              </w:rPr>
              <w:t>
(casdo:‌Role‌Code)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которую выполняет некоторый субъект или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12.20.16. Порядковый номер перевозчика</w:t>
            </w:r>
          </w:p>
          <w:p>
            <w:pPr>
              <w:spacing w:after="20"/>
              <w:ind w:left="20"/>
              <w:jc w:val="both"/>
            </w:pPr>
            <w:r>
              <w:rPr>
                <w:rFonts w:ascii="Times New Roman"/>
                <w:b w:val="false"/>
                <w:i w:val="false"/>
                <w:color w:val="000000"/>
                <w:sz w:val="20"/>
              </w:rPr>
              <w:t>
(casdo:‌Carrier‌Ordinal)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12.20.17. Ссылочный номер перевозчика</w:t>
            </w:r>
          </w:p>
          <w:p>
            <w:pPr>
              <w:spacing w:after="20"/>
              <w:ind w:left="20"/>
              <w:jc w:val="both"/>
            </w:pPr>
            <w:r>
              <w:rPr>
                <w:rFonts w:ascii="Times New Roman"/>
                <w:b w:val="false"/>
                <w:i w:val="false"/>
                <w:color w:val="000000"/>
                <w:sz w:val="20"/>
              </w:rPr>
              <w:t>
(casdo:‌Reference‌Carrier‌Ordinal)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порядковый номер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Таможенный представитель, ответственный за заполнение (подписание) таможенного документа</w:t>
            </w:r>
          </w:p>
          <w:p>
            <w:pPr>
              <w:spacing w:after="20"/>
              <w:ind w:left="20"/>
              <w:jc w:val="both"/>
            </w:pPr>
            <w:r>
              <w:rPr>
                <w:rFonts w:ascii="Times New Roman"/>
                <w:b w:val="false"/>
                <w:i w:val="false"/>
                <w:color w:val="000000"/>
                <w:sz w:val="20"/>
              </w:rPr>
              <w:t>
(cacdo:‌Signatory‌Representative‌Details)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заполнившем (подписавшем) таможенный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 таможенных представителей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Договор таможенного представителя с декларантом (заявителем)</w:t>
            </w:r>
          </w:p>
          <w:p>
            <w:pPr>
              <w:spacing w:after="20"/>
              <w:ind w:left="20"/>
              <w:jc w:val="both"/>
            </w:pPr>
            <w:r>
              <w:rPr>
                <w:rFonts w:ascii="Times New Roman"/>
                <w:b w:val="false"/>
                <w:i w:val="false"/>
                <w:color w:val="000000"/>
                <w:sz w:val="20"/>
              </w:rPr>
              <w:t>
(cacdo:‌Representative‌Contract‌Details)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таможенного представителя с декларантом (заявителем)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Физическое лицо, заполнившее (подписавшее) таможенный документ</w:t>
            </w:r>
          </w:p>
          <w:p>
            <w:pPr>
              <w:spacing w:after="20"/>
              <w:ind w:left="20"/>
              <w:jc w:val="both"/>
            </w:pPr>
            <w:r>
              <w:rPr>
                <w:rFonts w:ascii="Times New Roman"/>
                <w:b w:val="false"/>
                <w:i w:val="false"/>
                <w:color w:val="000000"/>
                <w:sz w:val="20"/>
              </w:rPr>
              <w:t>
(cacdo:‌Signatory‌Person‌V2‌Details)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работнике таможенного представителя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Лицо, подписавшее документ</w:t>
            </w:r>
          </w:p>
          <w:p>
            <w:pPr>
              <w:spacing w:after="20"/>
              <w:ind w:left="20"/>
              <w:jc w:val="both"/>
            </w:pPr>
            <w:r>
              <w:rPr>
                <w:rFonts w:ascii="Times New Roman"/>
                <w:b w:val="false"/>
                <w:i w:val="false"/>
                <w:color w:val="000000"/>
                <w:sz w:val="20"/>
              </w:rPr>
              <w:t>
(cacdo:‌Signing‌Details)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w:t>
            </w:r>
          </w:p>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Имя</w:t>
            </w:r>
          </w:p>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Отчество</w:t>
            </w:r>
          </w:p>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w:t>
            </w:r>
          </w:p>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должности</w:t>
            </w:r>
          </w:p>
          <w:p>
            <w:pPr>
              <w:spacing w:after="20"/>
              <w:ind w:left="20"/>
              <w:jc w:val="both"/>
            </w:pPr>
            <w:r>
              <w:rPr>
                <w:rFonts w:ascii="Times New Roman"/>
                <w:b w:val="false"/>
                <w:i w:val="false"/>
                <w:color w:val="000000"/>
                <w:sz w:val="20"/>
              </w:rPr>
              <w:t>
(csdo:‌Position‌Name)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подписания</w:t>
            </w:r>
          </w:p>
          <w:p>
            <w:pPr>
              <w:spacing w:after="20"/>
              <w:ind w:left="20"/>
              <w:jc w:val="both"/>
            </w:pPr>
            <w:r>
              <w:rPr>
                <w:rFonts w:ascii="Times New Roman"/>
                <w:b w:val="false"/>
                <w:i w:val="false"/>
                <w:color w:val="000000"/>
                <w:sz w:val="20"/>
              </w:rPr>
              <w:t>
(casdo:‌Signing‌Date)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Удостоверение личности</w:t>
            </w:r>
          </w:p>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 Номер квалификационного аттестата специалиста по таможенному оформлению</w:t>
            </w:r>
          </w:p>
          <w:p>
            <w:pPr>
              <w:spacing w:after="20"/>
              <w:ind w:left="20"/>
              <w:jc w:val="both"/>
            </w:pPr>
            <w:r>
              <w:rPr>
                <w:rFonts w:ascii="Times New Roman"/>
                <w:b w:val="false"/>
                <w:i w:val="false"/>
                <w:color w:val="000000"/>
                <w:sz w:val="20"/>
              </w:rPr>
              <w:t>
(casdo:‌Qualification‌Certificate‌Id)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специалиста по таможенному оформлению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Документ, удостоверяющий полномочия</w:t>
            </w:r>
          </w:p>
          <w:p>
            <w:pPr>
              <w:spacing w:after="20"/>
              <w:ind w:left="20"/>
              <w:jc w:val="both"/>
            </w:pPr>
            <w:r>
              <w:rPr>
                <w:rFonts w:ascii="Times New Roman"/>
                <w:b w:val="false"/>
                <w:i w:val="false"/>
                <w:color w:val="000000"/>
                <w:sz w:val="20"/>
              </w:rPr>
              <w:t>
(cacdo:‌Power‌Of‌Attorney‌Details)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Перевозчик</w:t>
            </w:r>
          </w:p>
          <w:p>
            <w:pPr>
              <w:spacing w:after="20"/>
              <w:ind w:left="20"/>
              <w:jc w:val="both"/>
            </w:pPr>
            <w:r>
              <w:rPr>
                <w:rFonts w:ascii="Times New Roman"/>
                <w:b w:val="false"/>
                <w:i w:val="false"/>
                <w:color w:val="000000"/>
                <w:sz w:val="20"/>
              </w:rPr>
              <w:t>
(cacdo:‌Carrier‌Details)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перевозчике, осуществляющем ввоз товаров на таможенную территорию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Удостоверение личности</w:t>
            </w:r>
          </w:p>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Наименование вида документа</w:t>
            </w:r>
          </w:p>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Серия документа</w:t>
            </w:r>
          </w:p>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Представитель перевозчика</w:t>
            </w:r>
          </w:p>
          <w:p>
            <w:pPr>
              <w:spacing w:after="20"/>
              <w:ind w:left="20"/>
              <w:jc w:val="both"/>
            </w:pPr>
            <w:r>
              <w:rPr>
                <w:rFonts w:ascii="Times New Roman"/>
                <w:b w:val="false"/>
                <w:i w:val="false"/>
                <w:color w:val="000000"/>
                <w:sz w:val="20"/>
              </w:rPr>
              <w:t>
(cacdo:‌Carrier‌Representative‌Details)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ФИО</w:t>
            </w:r>
          </w:p>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Код роли</w:t>
            </w:r>
          </w:p>
          <w:p>
            <w:pPr>
              <w:spacing w:after="20"/>
              <w:ind w:left="20"/>
              <w:jc w:val="both"/>
            </w:pPr>
            <w:r>
              <w:rPr>
                <w:rFonts w:ascii="Times New Roman"/>
                <w:b w:val="false"/>
                <w:i w:val="false"/>
                <w:color w:val="000000"/>
                <w:sz w:val="20"/>
              </w:rPr>
              <w:t>
(casdo:‌Role‌Code)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которую выполняет некоторый субъект или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Порядковый номер перевозчика</w:t>
            </w:r>
          </w:p>
          <w:p>
            <w:pPr>
              <w:spacing w:after="20"/>
              <w:ind w:left="20"/>
              <w:jc w:val="both"/>
            </w:pPr>
            <w:r>
              <w:rPr>
                <w:rFonts w:ascii="Times New Roman"/>
                <w:b w:val="false"/>
                <w:i w:val="false"/>
                <w:color w:val="000000"/>
                <w:sz w:val="20"/>
              </w:rPr>
              <w:t>
(casdo:‌Carrier‌Ordinal)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Ссылочный номер перевозчика</w:t>
            </w:r>
          </w:p>
          <w:p>
            <w:pPr>
              <w:spacing w:after="20"/>
              <w:ind w:left="20"/>
              <w:jc w:val="both"/>
            </w:pPr>
            <w:r>
              <w:rPr>
                <w:rFonts w:ascii="Times New Roman"/>
                <w:b w:val="false"/>
                <w:i w:val="false"/>
                <w:color w:val="000000"/>
                <w:sz w:val="20"/>
              </w:rPr>
              <w:t>
(casdo:‌Reference‌Carrier‌Ordinal)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порядковый номер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об объектах, подлежащих контролю</w:t>
            </w:r>
          </w:p>
          <w:p>
            <w:pPr>
              <w:spacing w:after="20"/>
              <w:ind w:left="20"/>
              <w:jc w:val="both"/>
            </w:pPr>
            <w:r>
              <w:rPr>
                <w:rFonts w:ascii="Times New Roman"/>
                <w:b w:val="false"/>
                <w:i w:val="false"/>
                <w:color w:val="000000"/>
                <w:sz w:val="20"/>
              </w:rPr>
              <w:t>
(cacdo:‌Controlled‌Items‌Details)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на транспортном средстве запасных частей или оборудования для ремонта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Код вида информации</w:t>
            </w:r>
          </w:p>
          <w:p>
            <w:pPr>
              <w:spacing w:after="20"/>
              <w:ind w:left="20"/>
              <w:jc w:val="both"/>
            </w:pPr>
            <w:r>
              <w:rPr>
                <w:rFonts w:ascii="Times New Roman"/>
                <w:b w:val="false"/>
                <w:i w:val="false"/>
                <w:color w:val="000000"/>
                <w:sz w:val="20"/>
              </w:rPr>
              <w:t>
(casdo:‌Information‌Kind‌Code)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Признак наличия</w:t>
            </w:r>
          </w:p>
          <w:p>
            <w:pPr>
              <w:spacing w:after="20"/>
              <w:ind w:left="20"/>
              <w:jc w:val="both"/>
            </w:pPr>
            <w:r>
              <w:rPr>
                <w:rFonts w:ascii="Times New Roman"/>
                <w:b w:val="false"/>
                <w:i w:val="false"/>
                <w:color w:val="000000"/>
                <w:sz w:val="20"/>
              </w:rPr>
              <w:t>
(casdo:‌Presence‌Indicator)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Наименование и количество</w:t>
            </w:r>
          </w:p>
          <w:p>
            <w:pPr>
              <w:spacing w:after="20"/>
              <w:ind w:left="20"/>
              <w:jc w:val="both"/>
            </w:pPr>
            <w:r>
              <w:rPr>
                <w:rFonts w:ascii="Times New Roman"/>
                <w:b w:val="false"/>
                <w:i w:val="false"/>
                <w:color w:val="000000"/>
                <w:sz w:val="20"/>
              </w:rPr>
              <w:t>
(cacdo:‌Item‌Details)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наименовании (описании) и количестве объектов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Наименование товара</w:t>
            </w:r>
          </w:p>
          <w:p>
            <w:pPr>
              <w:spacing w:after="20"/>
              <w:ind w:left="20"/>
              <w:jc w:val="both"/>
            </w:pPr>
            <w:r>
              <w:rPr>
                <w:rFonts w:ascii="Times New Roman"/>
                <w:b w:val="false"/>
                <w:i w:val="false"/>
                <w:color w:val="000000"/>
                <w:sz w:val="20"/>
              </w:rPr>
              <w:t>
(casdo:‌Goods‌Description‌Text)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описание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Количество товара</w:t>
            </w:r>
          </w:p>
          <w:p>
            <w:pPr>
              <w:spacing w:after="20"/>
              <w:ind w:left="20"/>
              <w:jc w:val="both"/>
            </w:pPr>
            <w:r>
              <w:rPr>
                <w:rFonts w:ascii="Times New Roman"/>
                <w:b w:val="false"/>
                <w:i w:val="false"/>
                <w:color w:val="000000"/>
                <w:sz w:val="20"/>
              </w:rPr>
              <w:t>
(cacdo:‌Goods‌Measure‌Details)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859" w:id="44"/>
    <w:p>
      <w:pPr>
        <w:spacing w:after="0"/>
        <w:ind w:left="0"/>
        <w:jc w:val="both"/>
      </w:pPr>
      <w:r>
        <w:rPr>
          <w:rFonts w:ascii="Times New Roman"/>
          <w:b w:val="false"/>
          <w:i w:val="false"/>
          <w:color w:val="000000"/>
          <w:sz w:val="28"/>
        </w:rPr>
        <w:t>
      9. Сведения о базовых типах данных, используемых в структуре предварительной информации о товарах, ввозимых автомобильным транспортом, приведены в таблицах 4 и 5.</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61" w:id="45"/>
    <w:p>
      <w:pPr>
        <w:spacing w:after="0"/>
        <w:ind w:left="0"/>
        <w:jc w:val="left"/>
      </w:pPr>
      <w:r>
        <w:rPr>
          <w:rFonts w:ascii="Times New Roman"/>
          <w:b/>
          <w:i w:val="false"/>
          <w:color w:val="000000"/>
        </w:rPr>
        <w:t xml:space="preserve"> Общие сведения о базовых типах данных, используемых в структуре предварительной информации о товарах, ввозимых автомобильным транспортом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urn:EEC:M:BaseDataTypes:vX.X.X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862" w:id="46"/>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предварительной информации о товарах, ввозимых автомобильным транспортом.</w:t>
      </w:r>
    </w:p>
    <w:bookmarkEnd w:id="46"/>
    <w:bookmarkStart w:name="z863" w:id="47"/>
    <w:p>
      <w:pPr>
        <w:spacing w:after="0"/>
        <w:ind w:left="0"/>
        <w:jc w:val="both"/>
      </w:pPr>
      <w:r>
        <w:rPr>
          <w:rFonts w:ascii="Times New Roman"/>
          <w:b w:val="false"/>
          <w:i w:val="false"/>
          <w:color w:val="000000"/>
          <w:sz w:val="28"/>
        </w:rPr>
        <w:t>
      В таблице 5 формируются следующие поля (графы):</w:t>
      </w:r>
    </w:p>
    <w:bookmarkEnd w:id="47"/>
    <w:bookmarkStart w:name="z864" w:id="48"/>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48"/>
    <w:bookmarkStart w:name="z865" w:id="49"/>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49"/>
    <w:bookmarkStart w:name="z866" w:id="50"/>
    <w:p>
      <w:pPr>
        <w:spacing w:after="0"/>
        <w:ind w:left="0"/>
        <w:jc w:val="both"/>
      </w:pPr>
      <w:r>
        <w:rPr>
          <w:rFonts w:ascii="Times New Roman"/>
          <w:b w:val="false"/>
          <w:i w:val="false"/>
          <w:color w:val="000000"/>
          <w:sz w:val="28"/>
        </w:rPr>
        <w:t>
      "имя" – имя типа данных в модели данных;</w:t>
      </w:r>
    </w:p>
    <w:bookmarkEnd w:id="50"/>
    <w:bookmarkStart w:name="z867" w:id="51"/>
    <w:p>
      <w:pPr>
        <w:spacing w:after="0"/>
        <w:ind w:left="0"/>
        <w:jc w:val="both"/>
      </w:pPr>
      <w:r>
        <w:rPr>
          <w:rFonts w:ascii="Times New Roman"/>
          <w:b w:val="false"/>
          <w:i w:val="false"/>
          <w:color w:val="000000"/>
          <w:sz w:val="28"/>
        </w:rPr>
        <w:t xml:space="preserve">
      "область значений" – множество допустимых значений, соответствующих типу данных.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69" w:id="52"/>
    <w:p>
      <w:pPr>
        <w:spacing w:after="0"/>
        <w:ind w:left="0"/>
        <w:jc w:val="left"/>
      </w:pPr>
      <w:r>
        <w:rPr>
          <w:rFonts w:ascii="Times New Roman"/>
          <w:b/>
          <w:i w:val="false"/>
          <w:color w:val="000000"/>
        </w:rPr>
        <w:t xml:space="preserve"> Базовые типы данных, используемые в структуре предварительной информации о товарах, ввозимых автомобильным транспортом </w:t>
      </w:r>
    </w:p>
    <w:bookmarkEnd w:id="52"/>
    <w:p>
      <w:pPr>
        <w:spacing w:after="0"/>
        <w:ind w:left="0"/>
        <w:jc w:val="both"/>
      </w:pPr>
      <w:r>
        <w:rPr>
          <w:rFonts w:ascii="Times New Roman"/>
          <w:b w:val="false"/>
          <w:i w:val="false"/>
          <w:color w:val="ff0000"/>
          <w:sz w:val="28"/>
        </w:rPr>
        <w:t xml:space="preserve">
      Сноска. Таблица 5 с изменением, внесенным решением Коллегии Евразийской экономической комиссии от 15.08.2023 </w:t>
      </w:r>
      <w:r>
        <w:rPr>
          <w:rFonts w:ascii="Times New Roman"/>
          <w:b w:val="false"/>
          <w:i w:val="false"/>
          <w:color w:val="ff0000"/>
          <w:sz w:val="28"/>
        </w:rPr>
        <w:t>№ 116</w:t>
      </w:r>
      <w:r>
        <w:rPr>
          <w:rFonts w:ascii="Times New Roman"/>
          <w:b w:val="false"/>
          <w:i w:val="false"/>
          <w:color w:val="ff0000"/>
          <w:sz w:val="28"/>
        </w:rPr>
        <w:t xml:space="preserve"> (вступает в силу с 01.04.2025).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ISO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и времени в соответствии с ISO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двух значений: "true" (истина) или "false" (ложь)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r>
    </w:tbl>
    <w:bookmarkStart w:name="z870" w:id="53"/>
    <w:p>
      <w:pPr>
        <w:spacing w:after="0"/>
        <w:ind w:left="0"/>
        <w:jc w:val="both"/>
      </w:pPr>
      <w:r>
        <w:rPr>
          <w:rFonts w:ascii="Times New Roman"/>
          <w:b w:val="false"/>
          <w:i w:val="false"/>
          <w:color w:val="000000"/>
          <w:sz w:val="28"/>
        </w:rPr>
        <w:t xml:space="preserve">
      10. Сведения об общих простых типах данных, используемых в структуре предварительной информации о товарах, ввозимых автомобильным транспортом, приведены в таблицах 6 и 7.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72" w:id="54"/>
    <w:p>
      <w:pPr>
        <w:spacing w:after="0"/>
        <w:ind w:left="0"/>
        <w:jc w:val="left"/>
      </w:pPr>
      <w:r>
        <w:rPr>
          <w:rFonts w:ascii="Times New Roman"/>
          <w:b/>
          <w:i w:val="false"/>
          <w:color w:val="000000"/>
        </w:rPr>
        <w:t xml:space="preserve"> Общие сведения об общих простых типах данных, используемых в структуре предварительной информации о товарах, ввозимых автомобильным транспортом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73" w:id="55"/>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предварительной информации о товарах, ввозимых автомобильным транспортом.</w:t>
      </w:r>
    </w:p>
    <w:bookmarkEnd w:id="55"/>
    <w:bookmarkStart w:name="z874" w:id="56"/>
    <w:p>
      <w:pPr>
        <w:spacing w:after="0"/>
        <w:ind w:left="0"/>
        <w:jc w:val="both"/>
      </w:pPr>
      <w:r>
        <w:rPr>
          <w:rFonts w:ascii="Times New Roman"/>
          <w:b w:val="false"/>
          <w:i w:val="false"/>
          <w:color w:val="000000"/>
          <w:sz w:val="28"/>
        </w:rPr>
        <w:t>
      В таблице 7 формируются следующие поля (графы):</w:t>
      </w:r>
    </w:p>
    <w:bookmarkEnd w:id="56"/>
    <w:bookmarkStart w:name="z875" w:id="57"/>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57"/>
    <w:bookmarkStart w:name="z876" w:id="58"/>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58"/>
    <w:bookmarkStart w:name="z877" w:id="59"/>
    <w:p>
      <w:pPr>
        <w:spacing w:after="0"/>
        <w:ind w:left="0"/>
        <w:jc w:val="both"/>
      </w:pPr>
      <w:r>
        <w:rPr>
          <w:rFonts w:ascii="Times New Roman"/>
          <w:b w:val="false"/>
          <w:i w:val="false"/>
          <w:color w:val="000000"/>
          <w:sz w:val="28"/>
        </w:rPr>
        <w:t>
      "имя" – имя типа данных в модели данных;</w:t>
      </w:r>
    </w:p>
    <w:bookmarkEnd w:id="59"/>
    <w:bookmarkStart w:name="z878" w:id="60"/>
    <w:p>
      <w:pPr>
        <w:spacing w:after="0"/>
        <w:ind w:left="0"/>
        <w:jc w:val="both"/>
      </w:pPr>
      <w:r>
        <w:rPr>
          <w:rFonts w:ascii="Times New Roman"/>
          <w:b w:val="false"/>
          <w:i w:val="false"/>
          <w:color w:val="000000"/>
          <w:sz w:val="28"/>
        </w:rPr>
        <w:t xml:space="preserve">
      "область значений" – множество допустимых значений, соответствующих типу данных.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80" w:id="61"/>
    <w:p>
      <w:pPr>
        <w:spacing w:after="0"/>
        <w:ind w:left="0"/>
        <w:jc w:val="left"/>
      </w:pPr>
      <w:r>
        <w:rPr>
          <w:rFonts w:ascii="Times New Roman"/>
          <w:b/>
          <w:i w:val="false"/>
          <w:color w:val="000000"/>
        </w:rPr>
        <w:t xml:space="preserve"> Общие простые типы данных, используемые в структуре предварительной информации о товарах, ввозимых автомобильным транспортом</w:t>
      </w:r>
    </w:p>
    <w:bookmarkEnd w:id="61"/>
    <w:p>
      <w:pPr>
        <w:spacing w:after="0"/>
        <w:ind w:left="0"/>
        <w:jc w:val="both"/>
      </w:pPr>
      <w:r>
        <w:rPr>
          <w:rFonts w:ascii="Times New Roman"/>
          <w:b w:val="false"/>
          <w:i w:val="false"/>
          <w:color w:val="ff0000"/>
          <w:sz w:val="28"/>
        </w:rPr>
        <w:t xml:space="preserve">
      Сноска. Таблица 7 - в редакции Решения Коллегии Евразийской экономической комиссии от 20.10.2020 </w:t>
      </w:r>
      <w:r>
        <w:rPr>
          <w:rFonts w:ascii="Times New Roman"/>
          <w:b w:val="false"/>
          <w:i w:val="false"/>
          <w:color w:val="ff0000"/>
          <w:sz w:val="28"/>
        </w:rPr>
        <w:t>№ 130</w:t>
      </w:r>
      <w:r>
        <w:rPr>
          <w:rFonts w:ascii="Times New Roman"/>
          <w:b w:val="false"/>
          <w:i w:val="false"/>
          <w:color w:val="ff0000"/>
          <w:sz w:val="28"/>
        </w:rPr>
        <w:t xml:space="preserve"> (вступает в силу с 01.04.2021).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связи_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идентификатора в соответствии с правилами, принятыми в стране регистрации налогоплательщика.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банка. Шаблон: [0-9]{9}|[A-Z]{6}[A-Z0-9]{2}|[A-Z]{6}[A-Z0-9]{5}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постановки на налоговый учет_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120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300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ЕАЭС_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из ТН ВЭД ЕАЭС на уровне 2, 4, 6, 8, 9 или 10 знаков.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250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40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250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буквенно-цифровой код. </w:t>
            </w:r>
          </w:p>
          <w:p>
            <w:pPr>
              <w:spacing w:after="20"/>
              <w:ind w:left="20"/>
              <w:jc w:val="both"/>
            </w:pPr>
            <w:r>
              <w:rPr>
                <w:rFonts w:ascii="Times New Roman"/>
                <w:b w:val="false"/>
                <w:i w:val="false"/>
                <w:color w:val="000000"/>
                <w:sz w:val="20"/>
              </w:rPr>
              <w:t>
Шаблон: [0-9A-Z]{2,3}|\d{3,4}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4000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(классификатор)_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Четырехзначное.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p>
            <w:pPr>
              <w:spacing w:after="20"/>
              <w:ind w:left="20"/>
              <w:jc w:val="both"/>
            </w:pPr>
            <w:r>
              <w:rPr>
                <w:rFonts w:ascii="Times New Roman"/>
                <w:b w:val="false"/>
                <w:i w:val="false"/>
                <w:color w:val="000000"/>
                <w:sz w:val="20"/>
              </w:rPr>
              <w:t>
Макс. кол-во цифр: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BorderCheckpointCodeType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пропуска_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из перечня пунктов пропуска через таможенную границу государств – членов Евразийского экономического союза.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вида упаковки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Трехзначный.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со ссылкой на справочник (классификатор)_ Код. Двухбуквенный.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величина_ Измерение: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в десятичной системе счисления. </w:t>
            </w:r>
          </w:p>
          <w:p>
            <w:pPr>
              <w:spacing w:after="20"/>
              <w:ind w:left="20"/>
              <w:jc w:val="both"/>
            </w:pPr>
            <w:r>
              <w:rPr>
                <w:rFonts w:ascii="Times New Roman"/>
                <w:b w:val="false"/>
                <w:i w:val="false"/>
                <w:color w:val="000000"/>
                <w:sz w:val="20"/>
              </w:rPr>
              <w:t xml:space="preserve">
Макс. кол-во цифр: 24. </w:t>
            </w:r>
          </w:p>
          <w:p>
            <w:pPr>
              <w:spacing w:after="20"/>
              <w:ind w:left="20"/>
              <w:jc w:val="both"/>
            </w:pPr>
            <w:r>
              <w:rPr>
                <w:rFonts w:ascii="Times New Roman"/>
                <w:b w:val="false"/>
                <w:i w:val="false"/>
                <w:color w:val="000000"/>
                <w:sz w:val="20"/>
              </w:rPr>
              <w:t>
Макс. кол-во дроб. цифр: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Буквенный: вариант 3.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Пятизначное.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p>
            <w:pPr>
              <w:spacing w:after="20"/>
              <w:ind w:left="20"/>
              <w:jc w:val="both"/>
            </w:pPr>
            <w:r>
              <w:rPr>
                <w:rFonts w:ascii="Times New Roman"/>
                <w:b w:val="false"/>
                <w:i w:val="false"/>
                <w:color w:val="000000"/>
                <w:sz w:val="20"/>
              </w:rPr>
              <w:t>
Макс. кол-во цифр: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Восьмизначное.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p>
            <w:pPr>
              <w:spacing w:after="20"/>
              <w:ind w:left="20"/>
              <w:jc w:val="both"/>
            </w:pPr>
            <w:r>
              <w:rPr>
                <w:rFonts w:ascii="Times New Roman"/>
                <w:b w:val="false"/>
                <w:i w:val="false"/>
                <w:color w:val="000000"/>
                <w:sz w:val="20"/>
              </w:rPr>
              <w:t>
Макс. кол-во цифр: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без ссылки на справочник (классификатор)_ Код. Двухбуквенный.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классификатором видов адресов.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коммуникационной среды_ Код: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классификатором видов связи.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Длина: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25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классификатором таможенных органов государств – членов Евразийского экономического союза.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транспортного средства_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марки дорожного транспортного средства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 1 до 3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реестром структур электронных документов и сведений.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 уникальный_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идентификатора в соответствии с ISO/IEC 9834-8. </w:t>
            </w:r>
          </w:p>
          <w:p>
            <w:pPr>
              <w:spacing w:after="20"/>
              <w:ind w:left="20"/>
              <w:jc w:val="both"/>
            </w:pPr>
            <w:r>
              <w:rPr>
                <w:rFonts w:ascii="Times New Roman"/>
                <w:b w:val="false"/>
                <w:i w:val="false"/>
                <w:color w:val="000000"/>
                <w:sz w:val="20"/>
              </w:rPr>
              <w:t>
Шаблон: [0-9a-fA-F]{8}-[0-9a-fA-F]{4}-[0-9a-fA-F]{4}-[0-9a-fA-F]{4}-[0-9a-fA-F]{12}</w:t>
            </w:r>
          </w:p>
        </w:tc>
      </w:tr>
    </w:tbl>
    <w:bookmarkStart w:name="z951" w:id="62"/>
    <w:p>
      <w:pPr>
        <w:spacing w:after="0"/>
        <w:ind w:left="0"/>
        <w:jc w:val="both"/>
      </w:pPr>
      <w:r>
        <w:rPr>
          <w:rFonts w:ascii="Times New Roman"/>
          <w:b w:val="false"/>
          <w:i w:val="false"/>
          <w:color w:val="000000"/>
          <w:sz w:val="28"/>
        </w:rPr>
        <w:t xml:space="preserve">
      11. Сведения о прикладных простых типах данных предметной области "Таможенное администрирование", используемых в структуре предварительной информации о товарах, ввозимых автомобильным транспортом, приведены в таблицах 8 и 9.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53" w:id="63"/>
    <w:p>
      <w:pPr>
        <w:spacing w:after="0"/>
        <w:ind w:left="0"/>
        <w:jc w:val="left"/>
      </w:pPr>
      <w:r>
        <w:rPr>
          <w:rFonts w:ascii="Times New Roman"/>
          <w:b/>
          <w:i w:val="false"/>
          <w:color w:val="000000"/>
        </w:rPr>
        <w:t xml:space="preserve"> Общие сведения о прикладных простых типах данных предметной области "Таможенное администрирование", используемых в структуре предварительной информации о товарах, ввозимых автомобильным транспортом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954" w:id="64"/>
    <w:p>
      <w:pPr>
        <w:spacing w:after="0"/>
        <w:ind w:left="0"/>
        <w:jc w:val="both"/>
      </w:pPr>
      <w:r>
        <w:rPr>
          <w:rFonts w:ascii="Times New Roman"/>
          <w:b w:val="false"/>
          <w:i w:val="false"/>
          <w:color w:val="000000"/>
          <w:sz w:val="28"/>
        </w:rPr>
        <w:t>
      Символы "X.X.X" в пространстве имен соответствуют номеру версии предметной области "Таможенное администрирование" модели данных, использованной при разработке предварительной информации о товарах, ввозимых автомобильным транспортом.</w:t>
      </w:r>
    </w:p>
    <w:bookmarkEnd w:id="64"/>
    <w:bookmarkStart w:name="z955" w:id="65"/>
    <w:p>
      <w:pPr>
        <w:spacing w:after="0"/>
        <w:ind w:left="0"/>
        <w:jc w:val="both"/>
      </w:pPr>
      <w:r>
        <w:rPr>
          <w:rFonts w:ascii="Times New Roman"/>
          <w:b w:val="false"/>
          <w:i w:val="false"/>
          <w:color w:val="000000"/>
          <w:sz w:val="28"/>
        </w:rPr>
        <w:t>
      В таблице 9 формируются следующие поля (графы):</w:t>
      </w:r>
    </w:p>
    <w:bookmarkEnd w:id="65"/>
    <w:bookmarkStart w:name="z956" w:id="66"/>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66"/>
    <w:bookmarkStart w:name="z957" w:id="67"/>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67"/>
    <w:bookmarkStart w:name="z958" w:id="68"/>
    <w:p>
      <w:pPr>
        <w:spacing w:after="0"/>
        <w:ind w:left="0"/>
        <w:jc w:val="both"/>
      </w:pPr>
      <w:r>
        <w:rPr>
          <w:rFonts w:ascii="Times New Roman"/>
          <w:b w:val="false"/>
          <w:i w:val="false"/>
          <w:color w:val="000000"/>
          <w:sz w:val="28"/>
        </w:rPr>
        <w:t>
      "имя" – имя типа данных в модели данных;</w:t>
      </w:r>
    </w:p>
    <w:bookmarkEnd w:id="68"/>
    <w:bookmarkStart w:name="z959" w:id="69"/>
    <w:p>
      <w:pPr>
        <w:spacing w:after="0"/>
        <w:ind w:left="0"/>
        <w:jc w:val="both"/>
      </w:pPr>
      <w:r>
        <w:rPr>
          <w:rFonts w:ascii="Times New Roman"/>
          <w:b w:val="false"/>
          <w:i w:val="false"/>
          <w:color w:val="000000"/>
          <w:sz w:val="28"/>
        </w:rPr>
        <w:t xml:space="preserve">
      "область значений" – множество допустимых значений, соответствующих типу данных.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61" w:id="70"/>
    <w:p>
      <w:pPr>
        <w:spacing w:after="0"/>
        <w:ind w:left="0"/>
        <w:jc w:val="left"/>
      </w:pPr>
      <w:r>
        <w:rPr>
          <w:rFonts w:ascii="Times New Roman"/>
          <w:b/>
          <w:i w:val="false"/>
          <w:color w:val="000000"/>
        </w:rPr>
        <w:t xml:space="preserve"> Прикладные простые типы данных предметной области "Таможенное администрирование", используемые в структуре предварительной информации о товарах, ввозимых автомобильным транспортом</w:t>
      </w:r>
    </w:p>
    <w:bookmarkEnd w:id="70"/>
    <w:p>
      <w:pPr>
        <w:spacing w:after="0"/>
        <w:ind w:left="0"/>
        <w:jc w:val="both"/>
      </w:pPr>
      <w:r>
        <w:rPr>
          <w:rFonts w:ascii="Times New Roman"/>
          <w:b w:val="false"/>
          <w:i w:val="false"/>
          <w:color w:val="ff0000"/>
          <w:sz w:val="28"/>
        </w:rPr>
        <w:t xml:space="preserve">
      Сноска. Таблица 9 - в редакции Решения Коллегии Евразийской экономической комиссии от 20.10.2020 </w:t>
      </w:r>
      <w:r>
        <w:rPr>
          <w:rFonts w:ascii="Times New Roman"/>
          <w:b w:val="false"/>
          <w:i w:val="false"/>
          <w:color w:val="ff0000"/>
          <w:sz w:val="28"/>
        </w:rPr>
        <w:t>№ 130</w:t>
      </w:r>
      <w:r>
        <w:rPr>
          <w:rFonts w:ascii="Times New Roman"/>
          <w:b w:val="false"/>
          <w:i w:val="false"/>
          <w:color w:val="ff0000"/>
          <w:sz w:val="28"/>
        </w:rPr>
        <w:t xml:space="preserve"> (вступает в силу с 01.04.2021).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c указанием валюты_ Денежная сумма.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товаров_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места нахождения товаров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TransitGuaranteeMeasureCodeType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обеспечения соблюдения таможенного транзита_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меры обеспечения соблюдения таможенного транзита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TIRHolderIdType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книжки МДП_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перерегистрации документа_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CargoPackageInfoCodeType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 о грузе_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в соответствии с перечнем видов информации о грузе, грузовых местах и упаковке.</w:t>
            </w:r>
          </w:p>
          <w:p>
            <w:pPr>
              <w:spacing w:after="20"/>
              <w:ind w:left="20"/>
              <w:jc w:val="both"/>
            </w:pPr>
            <w:r>
              <w:rPr>
                <w:rFonts w:ascii="Times New Roman"/>
                <w:b w:val="false"/>
                <w:i w:val="false"/>
                <w:color w:val="000000"/>
                <w:sz w:val="20"/>
              </w:rPr>
              <w:t>
Длина: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10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физического лица.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c указанием кода валюты_ Денежная сумма.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представления электронного документа.</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 международной перевозки_ Кодч.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типа транспортного средства международной перевозки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 перемещения в транзитной декларации 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нахождения со ссылкой на справочник (классификатор)_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места нахождения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[A-Z]{3}|[А-Я]{3}|[0-9A-Z]{5}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предварительной информации _Идентификатор.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термической обработки_ Измерение.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4.</w:t>
            </w:r>
          </w:p>
          <w:p>
            <w:pPr>
              <w:spacing w:after="20"/>
              <w:ind w:left="20"/>
              <w:jc w:val="both"/>
            </w:pPr>
            <w:r>
              <w:rPr>
                <w:rFonts w:ascii="Times New Roman"/>
                <w:b w:val="false"/>
                <w:i w:val="false"/>
                <w:color w:val="000000"/>
                <w:sz w:val="20"/>
              </w:rPr>
              <w:t>
Макс. кол-во дроб. цифр: 1</w:t>
            </w:r>
          </w:p>
        </w:tc>
      </w:tr>
    </w:tbl>
    <w:bookmarkStart w:name="z999" w:id="71"/>
    <w:p>
      <w:pPr>
        <w:spacing w:after="0"/>
        <w:ind w:left="0"/>
        <w:jc w:val="both"/>
      </w:pPr>
      <w:r>
        <w:rPr>
          <w:rFonts w:ascii="Times New Roman"/>
          <w:b w:val="false"/>
          <w:i w:val="false"/>
          <w:color w:val="000000"/>
          <w:sz w:val="28"/>
        </w:rPr>
        <w:t>
      12. Описание формирования реквизитов структуры предварительной информации о товарах, ввозимых автомобильным транспортом, приводится в таблице 10.</w:t>
      </w:r>
    </w:p>
    <w:bookmarkEnd w:id="71"/>
    <w:p>
      <w:pPr>
        <w:spacing w:after="0"/>
        <w:ind w:left="0"/>
        <w:jc w:val="both"/>
      </w:pPr>
      <w:r>
        <w:rPr>
          <w:rFonts w:ascii="Times New Roman"/>
          <w:b w:val="false"/>
          <w:i w:val="false"/>
          <w:color w:val="000000"/>
          <w:sz w:val="28"/>
        </w:rPr>
        <w:t>
      В таблице формируются следующие поля (графы):</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p>
      <w:pPr>
        <w:spacing w:after="0"/>
        <w:ind w:left="0"/>
        <w:jc w:val="both"/>
      </w:pPr>
      <w:r>
        <w:rPr>
          <w:rFonts w:ascii="Times New Roman"/>
          <w:b w:val="false"/>
          <w:i w:val="false"/>
          <w:color w:val="000000"/>
          <w:sz w:val="28"/>
        </w:rPr>
        <w:t xml:space="preserve">
      "пункт (пункты) Порядка" – пункт (пункты) Порядка представления предварительной информации о товарах, предполагаемых к ввозу на таможенную территорию Евразийского экономического союза автомобильным транспортом,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апреля 2018 г. № 56, соответствующий (соответствующие) реквизиту структуры электронного вида документа;</w:t>
      </w:r>
    </w:p>
    <w:p>
      <w:pPr>
        <w:spacing w:after="0"/>
        <w:ind w:left="0"/>
        <w:jc w:val="both"/>
      </w:pPr>
      <w:r>
        <w:rPr>
          <w:rFonts w:ascii="Times New Roman"/>
          <w:b w:val="false"/>
          <w:i w:val="false"/>
          <w:color w:val="000000"/>
          <w:sz w:val="28"/>
        </w:rPr>
        <w:t xml:space="preserve">
      "мн." – множественность реквизитов (обязательность (опциональность) и количество возможных повторений реквизита). Для указания множественности реквизитов используются обозначения в соответствии с обозначениями, указанными в </w:t>
      </w:r>
      <w:r>
        <w:rPr>
          <w:rFonts w:ascii="Times New Roman"/>
          <w:b w:val="false"/>
          <w:i w:val="false"/>
          <w:color w:val="000000"/>
          <w:sz w:val="28"/>
        </w:rPr>
        <w:t>пункте 8</w:t>
      </w:r>
      <w:r>
        <w:rPr>
          <w:rFonts w:ascii="Times New Roman"/>
          <w:b w:val="false"/>
          <w:i w:val="false"/>
          <w:color w:val="000000"/>
          <w:sz w:val="28"/>
        </w:rPr>
        <w:t xml:space="preserve"> настоящего документа;</w:t>
      </w:r>
    </w:p>
    <w:p>
      <w:pPr>
        <w:spacing w:after="0"/>
        <w:ind w:left="0"/>
        <w:jc w:val="both"/>
      </w:pPr>
      <w:r>
        <w:rPr>
          <w:rFonts w:ascii="Times New Roman"/>
          <w:b w:val="false"/>
          <w:i w:val="false"/>
          <w:color w:val="000000"/>
          <w:sz w:val="28"/>
        </w:rPr>
        <w:t>
      "код правила" – кодовое обозначение правила;</w:t>
      </w:r>
    </w:p>
    <w:p>
      <w:pPr>
        <w:spacing w:after="0"/>
        <w:ind w:left="0"/>
        <w:jc w:val="both"/>
      </w:pPr>
      <w:r>
        <w:rPr>
          <w:rFonts w:ascii="Times New Roman"/>
          <w:b w:val="false"/>
          <w:i w:val="false"/>
          <w:color w:val="000000"/>
          <w:sz w:val="28"/>
        </w:rPr>
        <w:t xml:space="preserve">
      "вид правила" – код области применения правила. Допустимы следующие значения: </w:t>
      </w:r>
    </w:p>
    <w:p>
      <w:pPr>
        <w:spacing w:after="0"/>
        <w:ind w:left="0"/>
        <w:jc w:val="both"/>
      </w:pPr>
      <w:r>
        <w:rPr>
          <w:rFonts w:ascii="Times New Roman"/>
          <w:b w:val="false"/>
          <w:i w:val="false"/>
          <w:color w:val="000000"/>
          <w:sz w:val="28"/>
        </w:rPr>
        <w:t xml:space="preserve">
      1 – правило установлено актом органа Евразийского экономического союза, обязательно к применению во всех государствах-членах; </w:t>
      </w:r>
    </w:p>
    <w:p>
      <w:pPr>
        <w:spacing w:after="0"/>
        <w:ind w:left="0"/>
        <w:jc w:val="both"/>
      </w:pPr>
      <w:r>
        <w:rPr>
          <w:rFonts w:ascii="Times New Roman"/>
          <w:b w:val="false"/>
          <w:i w:val="false"/>
          <w:color w:val="000000"/>
          <w:sz w:val="28"/>
        </w:rPr>
        <w:t xml:space="preserve">
      2 – правило установлено актом органа Евразийского экономического союза, применяется в отдельном государстве-члене; </w:t>
      </w:r>
    </w:p>
    <w:p>
      <w:pPr>
        <w:spacing w:after="0"/>
        <w:ind w:left="0"/>
        <w:jc w:val="both"/>
      </w:pPr>
      <w:r>
        <w:rPr>
          <w:rFonts w:ascii="Times New Roman"/>
          <w:b w:val="false"/>
          <w:i w:val="false"/>
          <w:color w:val="000000"/>
          <w:sz w:val="28"/>
        </w:rPr>
        <w:t>
      3 – правило установлено законодательством государства-члена, применяется в отдельном государстве-члене;</w:t>
      </w:r>
    </w:p>
    <w:p>
      <w:pPr>
        <w:spacing w:after="0"/>
        <w:ind w:left="0"/>
        <w:jc w:val="both"/>
      </w:pPr>
      <w:r>
        <w:rPr>
          <w:rFonts w:ascii="Times New Roman"/>
          <w:b w:val="false"/>
          <w:i w:val="false"/>
          <w:color w:val="000000"/>
          <w:sz w:val="28"/>
        </w:rPr>
        <w:t>
      "код государства-члена" – 2-значный буквенный код государства-члена, в котором применяется правило (для правил, которые применяются в отдельных государствах-членах);</w:t>
      </w:r>
    </w:p>
    <w:p>
      <w:pPr>
        <w:spacing w:after="0"/>
        <w:ind w:left="0"/>
        <w:jc w:val="both"/>
      </w:pPr>
      <w:r>
        <w:rPr>
          <w:rFonts w:ascii="Times New Roman"/>
          <w:b w:val="false"/>
          <w:i w:val="false"/>
          <w:color w:val="000000"/>
          <w:sz w:val="28"/>
        </w:rPr>
        <w:t>
      "описание правила" – описание правила формирования реквизита.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Коллегии Евразийской экономической комиссии от 02.04.2019 </w:t>
      </w:r>
      <w:r>
        <w:rPr>
          <w:rFonts w:ascii="Times New Roman"/>
          <w:b w:val="false"/>
          <w:i w:val="false"/>
          <w:color w:val="000000"/>
          <w:sz w:val="28"/>
        </w:rPr>
        <w:t>№ 46</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004" w:id="72"/>
    <w:p>
      <w:pPr>
        <w:spacing w:after="0"/>
        <w:ind w:left="0"/>
        <w:jc w:val="left"/>
      </w:pPr>
      <w:r>
        <w:rPr>
          <w:rFonts w:ascii="Times New Roman"/>
          <w:b/>
          <w:i w:val="false"/>
          <w:color w:val="000000"/>
        </w:rPr>
        <w:t xml:space="preserve"> Описание формирования реквизитов структуры предварительной информации о товарах, ввозимых автомобильным транспортом</w:t>
      </w:r>
    </w:p>
    <w:bookmarkEnd w:id="72"/>
    <w:p>
      <w:pPr>
        <w:spacing w:after="0"/>
        <w:ind w:left="0"/>
        <w:jc w:val="both"/>
      </w:pPr>
      <w:r>
        <w:rPr>
          <w:rFonts w:ascii="Times New Roman"/>
          <w:b w:val="false"/>
          <w:i w:val="false"/>
          <w:color w:val="ff0000"/>
          <w:sz w:val="28"/>
        </w:rPr>
        <w:t xml:space="preserve">
      Сноска. Таблица 10 - в редакции Решения Коллегии Евразийской экономической комиссии от 20.10.2020 </w:t>
      </w:r>
      <w:r>
        <w:rPr>
          <w:rFonts w:ascii="Times New Roman"/>
          <w:b w:val="false"/>
          <w:i w:val="false"/>
          <w:color w:val="ff0000"/>
          <w:sz w:val="28"/>
        </w:rPr>
        <w:t>№ 130</w:t>
      </w:r>
      <w:r>
        <w:rPr>
          <w:rFonts w:ascii="Times New Roman"/>
          <w:b w:val="false"/>
          <w:i w:val="false"/>
          <w:color w:val="ff0000"/>
          <w:sz w:val="28"/>
        </w:rPr>
        <w:t xml:space="preserve"> (вступает в силу с 01.04.2021).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(пункты) Порядка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электронного документа (сведений)</w:t>
            </w:r>
          </w:p>
          <w:p>
            <w:pPr>
              <w:spacing w:after="20"/>
              <w:ind w:left="20"/>
              <w:jc w:val="both"/>
            </w:pPr>
            <w:r>
              <w:rPr>
                <w:rFonts w:ascii="Times New Roman"/>
                <w:b w:val="false"/>
                <w:i w:val="false"/>
                <w:color w:val="000000"/>
                <w:sz w:val="20"/>
              </w:rPr>
              <w:t>(csdo:EDocCode)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"Идентификатор исходного электронного документа (сведений)" должно соответствовать шаблону: [0-9a-fA-F]{8}-[0-9a-fA-F]{4}-[0-9a-fA-F]{4}-[0-9a-fA-F]{4}-[0-9a-fA-F]{12}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Признак электронного документа</w:t>
            </w:r>
          </w:p>
          <w:p>
            <w:pPr>
              <w:spacing w:after="20"/>
              <w:ind w:left="20"/>
              <w:jc w:val="both"/>
            </w:pPr>
            <w:r>
              <w:rPr>
                <w:rFonts w:ascii="Times New Roman"/>
                <w:b w:val="false"/>
                <w:i w:val="false"/>
                <w:color w:val="000000"/>
                <w:sz w:val="20"/>
              </w:rPr>
              <w:t>
(casdo:EDocIndicatorCode)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p>
          <w:p>
            <w:pPr>
              <w:spacing w:after="20"/>
              <w:ind w:left="20"/>
              <w:jc w:val="both"/>
            </w:pPr>
            <w:r>
              <w:rPr>
                <w:rFonts w:ascii="Times New Roman"/>
                <w:b w:val="false"/>
                <w:i w:val="false"/>
                <w:color w:val="000000"/>
                <w:sz w:val="20"/>
              </w:rPr>
              <w:t>
ЭД – если предварительная информация представлена в виде электронного документа;</w:t>
            </w:r>
          </w:p>
          <w:p>
            <w:pPr>
              <w:spacing w:after="20"/>
              <w:ind w:left="20"/>
              <w:jc w:val="both"/>
            </w:pPr>
            <w:r>
              <w:rPr>
                <w:rFonts w:ascii="Times New Roman"/>
                <w:b w:val="false"/>
                <w:i w:val="false"/>
                <w:color w:val="000000"/>
                <w:sz w:val="20"/>
              </w:rPr>
              <w:t xml:space="preserve">
ОО – в остальных случаях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номер предварительной информации</w:t>
            </w:r>
          </w:p>
          <w:p>
            <w:pPr>
              <w:spacing w:after="20"/>
              <w:ind w:left="20"/>
              <w:jc w:val="both"/>
            </w:pPr>
            <w:r>
              <w:rPr>
                <w:rFonts w:ascii="Times New Roman"/>
                <w:b w:val="false"/>
                <w:i w:val="false"/>
                <w:color w:val="000000"/>
                <w:sz w:val="20"/>
              </w:rPr>
              <w:t>
(cacdo:PreliminaryInformationIdDetails)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"Регистрационный номер предварительной информации (cacdo:PreliminaryInformationIdDetails)" не должен быть заполнен.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 и реквизит "Регистрационный номер транспортного средства (csdo:TransportMeansRegId)" не заполнен, то реквизит "Регистрационный номер предварительной информации (cacdo:PreliminaryInformationIdDetails)" должен быть заполнен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 и реквизит "Регистрационный номер транспортного средства (csdo:TransportMeansRegId)" заполнен, то реквизит "Регистрационный номер предварительной информации (cacdo:PreliminaryInformationIdDetails)"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Дата</w:t>
            </w:r>
          </w:p>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Порядковый номер предварительной информации</w:t>
            </w:r>
          </w:p>
          <w:p>
            <w:pPr>
              <w:spacing w:after="20"/>
              <w:ind w:left="20"/>
              <w:jc w:val="both"/>
            </w:pPr>
            <w:r>
              <w:rPr>
                <w:rFonts w:ascii="Times New Roman"/>
                <w:b w:val="false"/>
                <w:i w:val="false"/>
                <w:color w:val="000000"/>
                <w:sz w:val="20"/>
              </w:rPr>
              <w:t>
(casdo:PreliminaryInformationSeqId)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Ссылочный номер предварительной информации</w:t>
            </w:r>
          </w:p>
          <w:p>
            <w:pPr>
              <w:spacing w:after="20"/>
              <w:ind w:left="20"/>
              <w:jc w:val="both"/>
            </w:pPr>
            <w:r>
              <w:rPr>
                <w:rFonts w:ascii="Times New Roman"/>
                <w:b w:val="false"/>
                <w:i w:val="false"/>
                <w:color w:val="000000"/>
                <w:sz w:val="20"/>
              </w:rPr>
              <w:t>
(cacdo:RefPreliminaryInformationIdDetails)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осуществляется повторное представление ранее поданной предварительной информации, то реквизит "Ссылочный номер предварительной информации (cacdo:RefPreliminaryInformationIdDetails)" должен быть заполнен, иначе реквизит "Ссылочный номер предварительной информации (cacdo:RefPreliminaryInformationIdDetails)"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Дата</w:t>
            </w:r>
          </w:p>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Порядковый номер предварительной информации</w:t>
            </w:r>
          </w:p>
          <w:p>
            <w:pPr>
              <w:spacing w:after="20"/>
              <w:ind w:left="20"/>
              <w:jc w:val="both"/>
            </w:pPr>
            <w:r>
              <w:rPr>
                <w:rFonts w:ascii="Times New Roman"/>
                <w:b w:val="false"/>
                <w:i w:val="false"/>
                <w:color w:val="000000"/>
                <w:sz w:val="20"/>
              </w:rPr>
              <w:t>
(casdo:PreliminaryInformationSeqId)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Цель представления предварительной информации</w:t>
            </w:r>
          </w:p>
          <w:p>
            <w:pPr>
              <w:spacing w:after="20"/>
              <w:ind w:left="20"/>
              <w:jc w:val="both"/>
            </w:pPr>
            <w:r>
              <w:rPr>
                <w:rFonts w:ascii="Times New Roman"/>
                <w:b w:val="false"/>
                <w:i w:val="false"/>
                <w:color w:val="000000"/>
                <w:sz w:val="20"/>
              </w:rPr>
              <w:t>
(casdo:PreliminaryInformationUsageCode)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реквизита "Цель представления предварительной информации (casdo:PreliminaryInformationUsageCode)" должен содержать значение кода цели предоставления предварительной информации в соответствии с перечнем целей представления предварительной информации о товарах, ввозимых автомобильным транспортом</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реквизита "Цель представления предварительной информации (casdo:PreliminaryInformationUsageCode)" должен содержать значения: "01", "02", "03", "05", "06", "11", "12", "13", "14", "15", "16", "17", "18"</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1 из экземпляров реквизита "Цель представления предварительной информации (casdo:PreliminaryInformationUsageCode)" содержит 1 из значений: "02", "03", "14" "15", "16", "17", "18", то 1 из экземпляров реквизита "Цель представления предварительной информации (casdo:PreliminaryInformationUsageCode)" должен содержать значение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"15", "16", "17", "18", остальные экземпляры реквизита "Цель представления предварительной информации (casdo:PreliminaryInformationUsageCode)" не должны содержать значений: "15", "16", "17",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Место прибытия на таможенную территорию Евразийского экономического союза</w:t>
            </w:r>
          </w:p>
          <w:p>
            <w:pPr>
              <w:spacing w:after="20"/>
              <w:ind w:left="20"/>
              <w:jc w:val="both"/>
            </w:pPr>
            <w:r>
              <w:rPr>
                <w:rFonts w:ascii="Times New Roman"/>
                <w:b w:val="false"/>
                <w:i w:val="false"/>
                <w:color w:val="000000"/>
                <w:sz w:val="20"/>
              </w:rPr>
              <w:t>
(cacdo:PIATEntryCheckPointDetails)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"11", "12", "13", то реквизит "Место прибытия на таможенную территорию Евразийского экономического союза (cacdo:PIATEntryCheckPointDetails)" должен быть заполнен, иначе реквизит "Место прибытия на таможенную территорию Евразийского экономического союза (cacdo:PIATEntryCheckPointDetails)"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Код таможенного органа</w:t>
            </w:r>
          </w:p>
          <w:p>
            <w:pPr>
              <w:spacing w:after="20"/>
              <w:ind w:left="20"/>
              <w:jc w:val="both"/>
            </w:pPr>
            <w:r>
              <w:rPr>
                <w:rFonts w:ascii="Times New Roman"/>
                <w:b w:val="false"/>
                <w:i w:val="false"/>
                <w:color w:val="000000"/>
                <w:sz w:val="20"/>
              </w:rPr>
              <w:t>
(csdo:CustomsOfficeCode)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7 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Код пункта пропуска</w:t>
            </w:r>
          </w:p>
          <w:p>
            <w:pPr>
              <w:spacing w:after="20"/>
              <w:ind w:left="20"/>
              <w:jc w:val="both"/>
            </w:pPr>
            <w:r>
              <w:rPr>
                <w:rFonts w:ascii="Times New Roman"/>
                <w:b w:val="false"/>
                <w:i w:val="false"/>
                <w:color w:val="000000"/>
                <w:sz w:val="20"/>
              </w:rPr>
              <w:t>
(csdo:BorderCheckpointCode)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пункта пропуска (csdo:BorderCheckpointCode)"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Наименование пункта пропуска</w:t>
            </w:r>
          </w:p>
          <w:p>
            <w:pPr>
              <w:spacing w:after="20"/>
              <w:ind w:left="20"/>
              <w:jc w:val="both"/>
            </w:pPr>
            <w:r>
              <w:rPr>
                <w:rFonts w:ascii="Times New Roman"/>
                <w:b w:val="false"/>
                <w:i w:val="false"/>
                <w:color w:val="000000"/>
                <w:sz w:val="20"/>
              </w:rPr>
              <w:t>
(csdo:BorderCheckpointName)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пункта пропуска (csdo:BorderCheckpointName)" заполнен, то должен содержать наименование пункта пропуска в соответствии с классификатором пунктов пропуска, используемым в государстве – члене Евразийского экономического союза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Лицо, представившее предварительную информацию</w:t>
            </w:r>
          </w:p>
          <w:p>
            <w:pPr>
              <w:spacing w:after="20"/>
              <w:ind w:left="20"/>
              <w:jc w:val="both"/>
            </w:pPr>
            <w:r>
              <w:rPr>
                <w:rFonts w:ascii="Times New Roman"/>
                <w:b w:val="false"/>
                <w:i w:val="false"/>
                <w:color w:val="000000"/>
                <w:sz w:val="20"/>
              </w:rPr>
              <w:t>
(cacdo:PIDeclarantDetails)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p>
            <w:pPr>
              <w:spacing w:after="20"/>
              <w:ind w:left="20"/>
              <w:jc w:val="both"/>
            </w:pPr>
            <w:r>
              <w:rPr>
                <w:rFonts w:ascii="Times New Roman"/>
                <w:b w:val="false"/>
                <w:i w:val="false"/>
                <w:color w:val="000000"/>
                <w:sz w:val="20"/>
              </w:rPr>
              <w:t>
5 б)</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в составе реквизита "Лицо, представившее предварительную информацию (cacdo:PIDeclarantDetails)" должен быть заполнен, иначе реквизит "Признак совпадения сведений (casdo:EqualIndicator)" не должен быть заполнен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совпадения сведений </w:t>
            </w:r>
          </w:p>
          <w:p>
            <w:pPr>
              <w:spacing w:after="20"/>
              <w:ind w:left="20"/>
              <w:jc w:val="both"/>
            </w:pPr>
            <w:r>
              <w:rPr>
                <w:rFonts w:ascii="Times New Roman"/>
                <w:b w:val="false"/>
                <w:i w:val="false"/>
                <w:color w:val="000000"/>
                <w:sz w:val="20"/>
              </w:rPr>
              <w:t xml:space="preserve">
(casdo:EqualIndicator)" в составе реквизита "Лицо, представившее предварительную информацию (cacdo:PIDeclarantDetails)" содержит значение "1", то в составе реквизита "Лицо, представившее предварительную информацию (cacdo:PIDeclarantDetails)" должен быть заполнен в точности 1 реквизит: "Признак совпадения сведений </w:t>
            </w:r>
          </w:p>
          <w:p>
            <w:pPr>
              <w:spacing w:after="20"/>
              <w:ind w:left="20"/>
              <w:jc w:val="both"/>
            </w:pPr>
            <w:r>
              <w:rPr>
                <w:rFonts w:ascii="Times New Roman"/>
                <w:b w:val="false"/>
                <w:i w:val="false"/>
                <w:color w:val="000000"/>
                <w:sz w:val="20"/>
              </w:rPr>
              <w:t xml:space="preserve">
(casdo:EqualIndicator)". Иные реквизиты в составе реквизита "Лицо, представившее предварительную информацию (cacdo:PIDeclarantDetails)" не должны быть заполнены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совпадения сведений </w:t>
            </w:r>
          </w:p>
          <w:p>
            <w:pPr>
              <w:spacing w:after="20"/>
              <w:ind w:left="20"/>
              <w:jc w:val="both"/>
            </w:pPr>
            <w:r>
              <w:rPr>
                <w:rFonts w:ascii="Times New Roman"/>
                <w:b w:val="false"/>
                <w:i w:val="false"/>
                <w:color w:val="000000"/>
                <w:sz w:val="20"/>
              </w:rPr>
              <w:t xml:space="preserve">
(casdo:EqualIndicator)"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w:t>
            </w:r>
          </w:p>
          <w:p>
            <w:pPr>
              <w:spacing w:after="20"/>
              <w:ind w:left="20"/>
              <w:jc w:val="both"/>
            </w:pPr>
            <w:r>
              <w:rPr>
                <w:rFonts w:ascii="Times New Roman"/>
                <w:b w:val="false"/>
                <w:i w:val="false"/>
                <w:color w:val="000000"/>
                <w:sz w:val="20"/>
              </w:rPr>
              <w:t>
(casdo:EqualIndicator)" в составе реквизита "Лицо, представившее предварительную информацию (cacdo:PIDeclarantDetails)" не заполнен, то для реквизитов, находящихся в составе реквизита "Лицо, представившее предварительную информацию (cacdo:PIDeclarantDetails)" применяются правила формирования этих реквизитов</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совпадения сведений </w:t>
            </w:r>
          </w:p>
          <w:p>
            <w:pPr>
              <w:spacing w:after="20"/>
              <w:ind w:left="20"/>
              <w:jc w:val="both"/>
            </w:pPr>
            <w:r>
              <w:rPr>
                <w:rFonts w:ascii="Times New Roman"/>
                <w:b w:val="false"/>
                <w:i w:val="false"/>
                <w:color w:val="000000"/>
                <w:sz w:val="20"/>
              </w:rPr>
              <w:t xml:space="preserve">
(casdo:EqualIndicator)"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w:t>
            </w:r>
          </w:p>
          <w:p>
            <w:pPr>
              <w:spacing w:after="20"/>
              <w:ind w:left="20"/>
              <w:jc w:val="both"/>
            </w:pPr>
            <w:r>
              <w:rPr>
                <w:rFonts w:ascii="Times New Roman"/>
                <w:b w:val="false"/>
                <w:i w:val="false"/>
                <w:color w:val="000000"/>
                <w:sz w:val="20"/>
              </w:rPr>
              <w:t>
(casdo:EqualIndicator)" в составе реквизита "Лицо, представившее предварительную информацию (cacdo:PIDeclarantDetails)" не заполнен, то для реквизита "Лицо, представившее предварительную информацию (cacdo:PIDeclarantDetails)"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w:t>
            </w:r>
          </w:p>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и предварительная информация представляется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совпадения сведений </w:t>
            </w:r>
          </w:p>
          <w:p>
            <w:pPr>
              <w:spacing w:after="20"/>
              <w:ind w:left="20"/>
              <w:jc w:val="both"/>
            </w:pPr>
            <w:r>
              <w:rPr>
                <w:rFonts w:ascii="Times New Roman"/>
                <w:b w:val="false"/>
                <w:i w:val="false"/>
                <w:color w:val="000000"/>
                <w:sz w:val="20"/>
              </w:rPr>
              <w:t>
(casdo:EqualIndicator)" в составе реквизита "Лицо, представившее предварительную информацию (cacdo:PIDeclarantDetails)" не содержит значение "1", то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лица, представившего предварительную информацию,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совпадения сведений </w:t>
            </w:r>
          </w:p>
          <w:p>
            <w:pPr>
              <w:spacing w:after="20"/>
              <w:ind w:left="20"/>
              <w:jc w:val="both"/>
            </w:pPr>
            <w:r>
              <w:rPr>
                <w:rFonts w:ascii="Times New Roman"/>
                <w:b w:val="false"/>
                <w:i w:val="false"/>
                <w:color w:val="000000"/>
                <w:sz w:val="20"/>
              </w:rPr>
              <w:t>
(casdo:EqualIndicator)" в составе реквизита "Лицо, представившее предварительную информацию (cacdo:PIDeclarantDetails)" не содержит значение "1" и предварительная информация представляется лицом, включенным в реестр таможенных представителей,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лицо, представившее предварительную информацию, в реестр таможенных предстваителей, в соответствии с классификатором стран мира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юридического лица в реестр таможенных представителей без указания признака перерегистрации (буквы</w:t>
            </w:r>
          </w:p>
          <w:p>
            <w:pPr>
              <w:spacing w:after="20"/>
              <w:ind w:left="20"/>
              <w:jc w:val="both"/>
            </w:pPr>
            <w:r>
              <w:rPr>
                <w:rFonts w:ascii="Times New Roman"/>
                <w:b w:val="false"/>
                <w:i w:val="false"/>
                <w:color w:val="000000"/>
                <w:sz w:val="20"/>
              </w:rPr>
              <w:t>
добавления)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юридического лица в реестр таможенных представителей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Код типа свидетельства</w:t>
            </w:r>
          </w:p>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w:t>
            </w:r>
          </w:p>
          <w:p>
            <w:pPr>
              <w:spacing w:after="20"/>
              <w:ind w:left="20"/>
              <w:jc w:val="both"/>
            </w:pPr>
            <w:r>
              <w:rPr>
                <w:rFonts w:ascii="Times New Roman"/>
                <w:b w:val="false"/>
                <w:i w:val="false"/>
                <w:color w:val="000000"/>
                <w:sz w:val="20"/>
              </w:rPr>
              <w:t>
(casdo:AEORegistryKindCode)"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Признак совпадения сведений</w:t>
            </w:r>
          </w:p>
          <w:p>
            <w:pPr>
              <w:spacing w:after="20"/>
              <w:ind w:left="20"/>
              <w:jc w:val="both"/>
            </w:pPr>
            <w:r>
              <w:rPr>
                <w:rFonts w:ascii="Times New Roman"/>
                <w:b w:val="false"/>
                <w:i w:val="false"/>
                <w:color w:val="000000"/>
                <w:sz w:val="20"/>
              </w:rPr>
              <w:t>
(casdo:EqualIndicator)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заполнен, то должен содержать 1 из значений:</w:t>
            </w:r>
          </w:p>
          <w:p>
            <w:pPr>
              <w:spacing w:after="20"/>
              <w:ind w:left="20"/>
              <w:jc w:val="both"/>
            </w:pPr>
            <w:r>
              <w:rPr>
                <w:rFonts w:ascii="Times New Roman"/>
                <w:b w:val="false"/>
                <w:i w:val="false"/>
                <w:color w:val="000000"/>
                <w:sz w:val="20"/>
              </w:rPr>
              <w:t>1 – лицо, представившее предварительную информцию, совпадает с перевозчиком, осуществляющим ввоз товаров на таможенную территорию Евразийского экономического союза;</w:t>
            </w:r>
          </w:p>
          <w:p>
            <w:pPr>
              <w:spacing w:after="20"/>
              <w:ind w:left="20"/>
              <w:jc w:val="both"/>
            </w:pPr>
            <w:r>
              <w:rPr>
                <w:rFonts w:ascii="Times New Roman"/>
                <w:b w:val="false"/>
                <w:i w:val="false"/>
                <w:color w:val="000000"/>
                <w:sz w:val="20"/>
              </w:rPr>
              <w:t>
0 – лицо, представившее предварительную информцию, не совпадает с перевозчиком, осуществляющим ввоз товаров на таможенную территорию Евразийского экономического союза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Транспортное средство</w:t>
            </w:r>
          </w:p>
          <w:p>
            <w:pPr>
              <w:spacing w:after="20"/>
              <w:ind w:left="20"/>
              <w:jc w:val="both"/>
            </w:pPr>
            <w:r>
              <w:rPr>
                <w:rFonts w:ascii="Times New Roman"/>
                <w:b w:val="false"/>
                <w:i w:val="false"/>
                <w:color w:val="000000"/>
                <w:sz w:val="20"/>
              </w:rPr>
              <w:t>
(cacdo:PIATBorderTransportDetails)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"05", электронный документ содержит строго 1 экземпляр реквизита "Цель представления предварительной информации (casdo:PreliminaryInformationUsageCode)", реквизит "Регистрационный номер предварительной информации</w:t>
            </w:r>
          </w:p>
          <w:p>
            <w:pPr>
              <w:spacing w:after="20"/>
              <w:ind w:left="20"/>
              <w:jc w:val="both"/>
            </w:pPr>
            <w:r>
              <w:rPr>
                <w:rFonts w:ascii="Times New Roman"/>
                <w:b w:val="false"/>
                <w:i w:val="false"/>
                <w:color w:val="000000"/>
                <w:sz w:val="20"/>
              </w:rPr>
              <w:t>
(cacdo:PreliminaryInformationIdDetails)" заполнен, то для реквизита "Транспортное средство (cacdo:PIATBorderTransportDetails)" должен быть заполнен строго 1 реквизит: "Признак контейнерных перевозок</w:t>
            </w:r>
          </w:p>
          <w:p>
            <w:pPr>
              <w:spacing w:after="20"/>
              <w:ind w:left="20"/>
              <w:jc w:val="both"/>
            </w:pPr>
            <w:r>
              <w:rPr>
                <w:rFonts w:ascii="Times New Roman"/>
                <w:b w:val="false"/>
                <w:i w:val="false"/>
                <w:color w:val="000000"/>
                <w:sz w:val="20"/>
              </w:rPr>
              <w:t>
(casdo:ContainerIndicator)", иначе реквизиты в составе реквизита "Транспортное средство (cacdo:PIATBorderTransportDetails)" заполняются в соответствии с правилами их заполнения</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для реквизита "Транспортное средство (cacdo:PIATBorderTransportDetails)" должны быть заполнены не менее 1 из реквизитов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 (csdo:VehicleBodyId), иначе реквизиты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 (csdo:VehicleBodyId) не должны быть заполнены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для реквизита "Транспортное средство (cacdo:PIATBorderTransportDetails)" должны быть заполнены не менее 1 из реквизитов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 (csdo:VehicleBodyId), иначе реквизиты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 (csdo:VehicleBodyId) не должны быть заполнены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транспорта</w:t>
            </w:r>
          </w:p>
          <w:p>
            <w:pPr>
              <w:spacing w:after="20"/>
              <w:ind w:left="20"/>
              <w:jc w:val="both"/>
            </w:pPr>
            <w:r>
              <w:rPr>
                <w:rFonts w:ascii="Times New Roman"/>
                <w:b w:val="false"/>
                <w:i w:val="false"/>
                <w:color w:val="000000"/>
                <w:sz w:val="20"/>
              </w:rPr>
              <w:t>
(csdo:UnifiedTransportModeCode)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транспортного средства</w:t>
            </w:r>
          </w:p>
          <w:p>
            <w:pPr>
              <w:spacing w:after="20"/>
              <w:ind w:left="20"/>
              <w:jc w:val="both"/>
            </w:pPr>
            <w:r>
              <w:rPr>
                <w:rFonts w:ascii="Times New Roman"/>
                <w:b w:val="false"/>
                <w:i w:val="false"/>
                <w:color w:val="000000"/>
                <w:sz w:val="20"/>
              </w:rPr>
              <w:t>
(csdo:TransportMeansRegId)" в составе реквизита "Транспортное средство (cacdo:PIATBorderTransportDetails" заполнен, то реквизит "Код вида транспорта (csdo:UnifiedTransportModeCode)" должен содержать 1 из значений "30", "31", "32", "90" в соответствии с классификатором видов транспорта и транспортировки товаров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Количество транспортных средств</w:t>
            </w:r>
          </w:p>
          <w:p>
            <w:pPr>
              <w:spacing w:after="20"/>
              <w:ind w:left="20"/>
              <w:jc w:val="both"/>
            </w:pPr>
            <w:r>
              <w:rPr>
                <w:rFonts w:ascii="Times New Roman"/>
                <w:b w:val="false"/>
                <w:i w:val="false"/>
                <w:color w:val="000000"/>
                <w:sz w:val="20"/>
              </w:rPr>
              <w:t>
(casdo:TransportMeansQuantity)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"Количество транспортных средств (casdo:TransportMeansQuantity)" должен быть заполнен, иначе реквизит "Количество транспортных средств (casdo:TransportMeansQuantity)"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"06" то реквизит "Количество транспортных средств (casdo:TransportMeansQuantity)" должен быть заполнен, иначе реквизит "Количество транспортных средств (casdo:TransportMeansQuantity)"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B.042.00556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"Количество транспортных средств (casdo:TransportMeansQuantity)" должно быть равно общему количеству экземпляров реквизитов "Регистрационный номер транспортного средства (csdo:TransportMeansRegId)" и "Прицепное транспортное средство (cacdo:TrailerDetails)"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Признак контейнерных перевозок</w:t>
            </w:r>
          </w:p>
          <w:p>
            <w:pPr>
              <w:spacing w:after="20"/>
              <w:ind w:left="20"/>
              <w:jc w:val="both"/>
            </w:pPr>
            <w:r>
              <w:rPr>
                <w:rFonts w:ascii="Times New Roman"/>
                <w:b w:val="false"/>
                <w:i w:val="false"/>
                <w:color w:val="000000"/>
                <w:sz w:val="20"/>
              </w:rPr>
              <w:t>
(casdo:ContainerIndicator)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контейнерных перевозок (casdo:ContainerIndicator)" должен содержать 1 из значений: </w:t>
            </w:r>
          </w:p>
          <w:p>
            <w:pPr>
              <w:spacing w:after="20"/>
              <w:ind w:left="20"/>
              <w:jc w:val="both"/>
            </w:pPr>
            <w:r>
              <w:rPr>
                <w:rFonts w:ascii="Times New Roman"/>
                <w:b w:val="false"/>
                <w:i w:val="false"/>
                <w:color w:val="000000"/>
                <w:sz w:val="20"/>
              </w:rPr>
              <w:t xml:space="preserve">1 – товары перевозятся в контейнере; </w:t>
            </w:r>
          </w:p>
          <w:p>
            <w:pPr>
              <w:spacing w:after="20"/>
              <w:ind w:left="20"/>
              <w:jc w:val="both"/>
            </w:pPr>
            <w:r>
              <w:rPr>
                <w:rFonts w:ascii="Times New Roman"/>
                <w:b w:val="false"/>
                <w:i w:val="false"/>
                <w:color w:val="000000"/>
                <w:sz w:val="20"/>
              </w:rPr>
              <w:t>0 – товары перевозятся не в контейнере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"Регистрационный номер транспортного средства</w:t>
            </w:r>
          </w:p>
          <w:p>
            <w:pPr>
              <w:spacing w:after="20"/>
              <w:ind w:left="20"/>
              <w:jc w:val="both"/>
            </w:pPr>
            <w:r>
              <w:rPr>
                <w:rFonts w:ascii="Times New Roman"/>
                <w:b w:val="false"/>
                <w:i w:val="false"/>
                <w:color w:val="000000"/>
                <w:sz w:val="20"/>
              </w:rPr>
              <w:t>
(csdo:TransportMeansRegId)"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"05", "11", "12", "13", реквизит "Цель представления предварительной информации (casdo:PreliminaryInformationUsageCode)" не содержит значение "01", реквизит "Регистрационный номер предварительной информации</w:t>
            </w:r>
          </w:p>
          <w:p>
            <w:pPr>
              <w:spacing w:after="20"/>
              <w:ind w:left="20"/>
              <w:jc w:val="both"/>
            </w:pPr>
            <w:r>
              <w:rPr>
                <w:rFonts w:ascii="Times New Roman"/>
                <w:b w:val="false"/>
                <w:i w:val="false"/>
                <w:color w:val="000000"/>
                <w:sz w:val="20"/>
              </w:rPr>
              <w:t>
(cacdo:PreliminaryInformationIdDetails)" не заполнен, то реквизит "Регистрационный номер транспортного средства</w:t>
            </w:r>
          </w:p>
          <w:p>
            <w:pPr>
              <w:spacing w:after="20"/>
              <w:ind w:left="20"/>
              <w:jc w:val="both"/>
            </w:pPr>
            <w:r>
              <w:rPr>
                <w:rFonts w:ascii="Times New Roman"/>
                <w:b w:val="false"/>
                <w:i w:val="false"/>
                <w:color w:val="000000"/>
                <w:sz w:val="20"/>
              </w:rPr>
              <w:t>
(csdo:TransportMeansRegId)"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"05", "11", "12", "13", реквизит "Регистрационный номер предварительной информации (cacdo:PreliminaryInformationIdDetails)" заполнен, то реквизит "Регистрационный номер транспортного средства</w:t>
            </w:r>
          </w:p>
          <w:p>
            <w:pPr>
              <w:spacing w:after="20"/>
              <w:ind w:left="20"/>
              <w:jc w:val="both"/>
            </w:pPr>
            <w:r>
              <w:rPr>
                <w:rFonts w:ascii="Times New Roman"/>
                <w:b w:val="false"/>
                <w:i w:val="false"/>
                <w:color w:val="000000"/>
                <w:sz w:val="20"/>
              </w:rPr>
              <w:t>
(csdo:TransportMeansRegId)"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(csdo:VehicleChassisId)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Код марки транспортного средства</w:t>
            </w:r>
          </w:p>
          <w:p>
            <w:pPr>
              <w:spacing w:after="20"/>
              <w:ind w:left="20"/>
              <w:jc w:val="both"/>
            </w:pPr>
            <w:r>
              <w:rPr>
                <w:rFonts w:ascii="Times New Roman"/>
                <w:b w:val="false"/>
                <w:i w:val="false"/>
                <w:color w:val="000000"/>
                <w:sz w:val="20"/>
              </w:rPr>
              <w:t>
(csdo:VehicleMakeCode)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r>
              <w:rPr>
                <w:rFonts w:ascii="Times New Roman"/>
                <w:b w:val="false"/>
                <w:i w:val="false"/>
                <w:color w:val="000000"/>
                <w:sz w:val="20"/>
              </w:rPr>
              <w:t>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иначе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иначе реквизит "Код марки транспортного средства (csdo:VehicleMakeCode)"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марки транспортного средства (csdo:VehicleMakeCode)" должен содержать значение "2025"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Наименование марки транспортного средства</w:t>
            </w:r>
          </w:p>
          <w:p>
            <w:pPr>
              <w:spacing w:after="20"/>
              <w:ind w:left="20"/>
              <w:jc w:val="both"/>
            </w:pPr>
            <w:r>
              <w:rPr>
                <w:rFonts w:ascii="Times New Roman"/>
                <w:b w:val="false"/>
                <w:i w:val="false"/>
                <w:color w:val="000000"/>
                <w:sz w:val="20"/>
              </w:rPr>
              <w:t>
(csdo:VehicleMakeName)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Наименование модели транспортного средства</w:t>
            </w:r>
          </w:p>
          <w:p>
            <w:pPr>
              <w:spacing w:after="20"/>
              <w:ind w:left="20"/>
              <w:jc w:val="both"/>
            </w:pPr>
            <w:r>
              <w:rPr>
                <w:rFonts w:ascii="Times New Roman"/>
                <w:b w:val="false"/>
                <w:i w:val="false"/>
                <w:color w:val="000000"/>
                <w:sz w:val="20"/>
              </w:rPr>
              <w:t>
(casdo:VehicleModelName)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 абз 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"Наименование модели транспортного средства (casdo:VehicleModelName)" должен быть заполнен, иначе реквизит "Наименование модели транспортного средства (casdo:VehicleModelName)"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"Наименование модели транспортного средства (casdo:VehicleModelName)" должен быть заполнен, иначе реквизит "Наименование модели транспортного средства (casdo:VehicleModelName)"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Прицепное транспортное средство</w:t>
            </w:r>
          </w:p>
          <w:p>
            <w:pPr>
              <w:spacing w:after="20"/>
              <w:ind w:left="20"/>
              <w:jc w:val="both"/>
            </w:pPr>
            <w:r>
              <w:rPr>
                <w:rFonts w:ascii="Times New Roman"/>
                <w:b w:val="false"/>
                <w:i w:val="false"/>
                <w:color w:val="000000"/>
                <w:sz w:val="20"/>
              </w:rPr>
              <w:t>
(cacdo:TrailerDetails)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транспорта (csdo:UnifiedTransportModeCode)" содержит значение "31", то должен быть заполнен 1 экземпляр реквизита "Прицепное транспортное средство (cacdo:TrailerDetails)"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транспорта (csdo:UnifiedTransportModeCode)" содержит значение "32", то должны быть заполнены 2 экземпляра реквизита "Прицепное транспортное средство (cacdo:TrailerDetails)"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"Прицепное транспортное средство (cacdo:TrailerDetails)"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значение: "31", "32", "90", то реквизит "Прицепное транспортное средство (cacdo:TrailerDetails)" не должен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реквизит "Прицепное транспортное средство (cacdo:TrailerDetails)" заполнен, то для реквизита "Прицепное транспортное средство (cacdo:TrailerDetails)" должны быть заполнены не менее 1 из реквизитов: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w:t>
            </w:r>
          </w:p>
          <w:p>
            <w:pPr>
              <w:spacing w:after="20"/>
              <w:ind w:left="20"/>
              <w:jc w:val="both"/>
            </w:pPr>
            <w:r>
              <w:rPr>
                <w:rFonts w:ascii="Times New Roman"/>
                <w:b w:val="false"/>
                <w:i w:val="false"/>
                <w:color w:val="000000"/>
                <w:sz w:val="20"/>
              </w:rPr>
              <w:t xml:space="preserve">
(csdo:VehicleBodyId), </w:t>
            </w:r>
          </w:p>
          <w:p>
            <w:pPr>
              <w:spacing w:after="20"/>
              <w:ind w:left="20"/>
              <w:jc w:val="both"/>
            </w:pPr>
            <w:r>
              <w:rPr>
                <w:rFonts w:ascii="Times New Roman"/>
                <w:b w:val="false"/>
                <w:i w:val="false"/>
                <w:color w:val="000000"/>
                <w:sz w:val="20"/>
              </w:rPr>
              <w:t>иначе реквизиты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 не должны быть заполнены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и реквизит "Прицепное транспортное средство (cacdo:TrailerDetails)" заполнен, то для реквизита "Прицепное транспортное средство (cacdo:TrailerDetails)" должны быть заполнены не менее 1 из реквизитов: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w:t>
            </w:r>
          </w:p>
          <w:p>
            <w:pPr>
              <w:spacing w:after="20"/>
              <w:ind w:left="20"/>
              <w:jc w:val="both"/>
            </w:pPr>
            <w:r>
              <w:rPr>
                <w:rFonts w:ascii="Times New Roman"/>
                <w:b w:val="false"/>
                <w:i w:val="false"/>
                <w:color w:val="000000"/>
                <w:sz w:val="20"/>
              </w:rPr>
              <w:t xml:space="preserve">
(csdo:VehicleBodyId), </w:t>
            </w:r>
          </w:p>
          <w:p>
            <w:pPr>
              <w:spacing w:after="20"/>
              <w:ind w:left="20"/>
              <w:jc w:val="both"/>
            </w:pPr>
            <w:r>
              <w:rPr>
                <w:rFonts w:ascii="Times New Roman"/>
                <w:b w:val="false"/>
                <w:i w:val="false"/>
                <w:color w:val="000000"/>
                <w:sz w:val="20"/>
              </w:rPr>
              <w:t>иначе реквизиты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 не должны быть заполнены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(csdo:VehicleChassisId)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абз 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 Код марки транспортного средства</w:t>
            </w:r>
          </w:p>
          <w:p>
            <w:pPr>
              <w:spacing w:after="20"/>
              <w:ind w:left="20"/>
              <w:jc w:val="both"/>
            </w:pPr>
            <w:r>
              <w:rPr>
                <w:rFonts w:ascii="Times New Roman"/>
                <w:b w:val="false"/>
                <w:i w:val="false"/>
                <w:color w:val="000000"/>
                <w:sz w:val="20"/>
              </w:rPr>
              <w:t>
(csdo:VehicleMakeCode)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2</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иначе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иначе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иначе реквизит "Код марки транспортного средства (csdo:VehicleMakeCode)"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марки транспортного средства (csdo:VehicleMakeCode)" должен содержать значение "2025"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 Наименование марки транспортного средства</w:t>
            </w:r>
          </w:p>
          <w:p>
            <w:pPr>
              <w:spacing w:after="20"/>
              <w:ind w:left="20"/>
              <w:jc w:val="both"/>
            </w:pPr>
            <w:r>
              <w:rPr>
                <w:rFonts w:ascii="Times New Roman"/>
                <w:b w:val="false"/>
                <w:i w:val="false"/>
                <w:color w:val="000000"/>
                <w:sz w:val="20"/>
              </w:rPr>
              <w:t>
(csdo:VehicleMakeName)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 Наименование модели транспортного средства</w:t>
            </w:r>
          </w:p>
          <w:p>
            <w:pPr>
              <w:spacing w:after="20"/>
              <w:ind w:left="20"/>
              <w:jc w:val="both"/>
            </w:pPr>
            <w:r>
              <w:rPr>
                <w:rFonts w:ascii="Times New Roman"/>
                <w:b w:val="false"/>
                <w:i w:val="false"/>
                <w:color w:val="000000"/>
                <w:sz w:val="20"/>
              </w:rPr>
              <w:t>
(casdo:VehicleModelName)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7 б) абз 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"Наименование модели транспортного средства (casdo:VehicleModelName)" может быть заполнен, иначе реквизит "Наименование модели транспортного средства (casdo:VehicleModelName)"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"Наименование модели транспортного средства (casdo:VehicleModelName)" может быть заполнен, иначе реквизит "Наименование модели транспортного средства (casdo:VehicleModelName)"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Масса транспортного средства</w:t>
            </w:r>
          </w:p>
          <w:p>
            <w:pPr>
              <w:spacing w:after="20"/>
              <w:ind w:left="20"/>
              <w:jc w:val="both"/>
            </w:pPr>
            <w:r>
              <w:rPr>
                <w:rFonts w:ascii="Times New Roman"/>
                <w:b w:val="false"/>
                <w:i w:val="false"/>
                <w:color w:val="000000"/>
                <w:sz w:val="20"/>
              </w:rPr>
              <w:t>
(casdo: TransportMeansGrossMassMeasure))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"Масса транспортного средства (casdo:TransportMeansGrossMassMeasure)" должен содержать значение общей массы транспортного средства с грузом, выраженное в килограммах, иначе реквизит "Масса транспортного средства (casdo:TransportMeansGrossMassMeasure)"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транспортного средства (casdo:TransportMeansGrossMassMeasure)" должен содержать значение "166"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транспортного средства (casdo:TransportMeansGrossMassMeasure)" должен содержать значение "2016"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Пункт маршрута</w:t>
            </w:r>
          </w:p>
          <w:p>
            <w:pPr>
              <w:spacing w:after="20"/>
              <w:ind w:left="20"/>
              <w:jc w:val="both"/>
            </w:pPr>
            <w:r>
              <w:rPr>
                <w:rFonts w:ascii="Times New Roman"/>
                <w:b w:val="false"/>
                <w:i w:val="false"/>
                <w:color w:val="000000"/>
                <w:sz w:val="20"/>
              </w:rPr>
              <w:t>
(cacdo:PIATItineraryPointDetails)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xml:space="preserve">
7 б) абз. 2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атрибут "код страны (атрибут countryCode)" реквизита "11.4 Регистрационный номер транспортного средства (csdo:TransportMeansRegId)", не содержит значения "AM", "BY", "KG", "KZ", "RU", то реквизит "Пункт маршрута (cacdo:PIATItineraryPointDetails)" должен быть заполнен, иначе реквизит "Пункт маршрута (cacdo:PIATItineraryPointDetails)"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и атрибут "код страны (атрибут countryCode)" реквизита "11.4 Регистрационный номер транспортного средства (csdo:TransportMeansRegId)" не содержит значения "AM", "BY", "KG", "KZ", "RU", то реквизит "Пункт маршрута (cacdo:PIATItineraryPointDetails)" должен быть заполнен, иначе реквизит "Пункт маршрута (cacdo:PIATItineraryPointDetails)"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маршрута (cacdo:PIATItineraryPointDetails)" заполнен, то количество экземпляров реквизита должно быть не меньше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точки маршрута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Наименование (название) места</w:t>
            </w:r>
          </w:p>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(название) места</w:t>
            </w:r>
          </w:p>
          <w:p>
            <w:pPr>
              <w:spacing w:after="20"/>
              <w:ind w:left="20"/>
              <w:jc w:val="both"/>
            </w:pPr>
            <w:r>
              <w:rPr>
                <w:rFonts w:ascii="Times New Roman"/>
                <w:b w:val="false"/>
                <w:i w:val="false"/>
                <w:color w:val="000000"/>
                <w:sz w:val="20"/>
              </w:rPr>
              <w:t>
(casdo:PlaceName)"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Порядковый номер</w:t>
            </w:r>
          </w:p>
          <w:p>
            <w:pPr>
              <w:spacing w:after="20"/>
              <w:ind w:left="20"/>
              <w:jc w:val="both"/>
            </w:pPr>
            <w:r>
              <w:rPr>
                <w:rFonts w:ascii="Times New Roman"/>
                <w:b w:val="false"/>
                <w:i w:val="false"/>
                <w:color w:val="000000"/>
                <w:sz w:val="20"/>
              </w:rPr>
              <w:t>
(csdo:ObjectOrdinal)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содержать порядковый номер пункта маршрута начиная со значения "1". Значение "1" соответствует начальному пункту маршрута. Максимальное значение реквизита соответствует конечному пункту маршрута. Порядковые номера пунктов маршрута должны соответствовать порядку их прохождения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 Код таможенного органа</w:t>
            </w:r>
          </w:p>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 Наименование таможенного органа</w:t>
            </w:r>
          </w:p>
          <w:p>
            <w:pPr>
              <w:spacing w:after="20"/>
              <w:ind w:left="20"/>
              <w:jc w:val="both"/>
            </w:pPr>
            <w:r>
              <w:rPr>
                <w:rFonts w:ascii="Times New Roman"/>
                <w:b w:val="false"/>
                <w:i w:val="false"/>
                <w:color w:val="000000"/>
                <w:sz w:val="20"/>
              </w:rPr>
              <w:t>
(csdo:CustomsOfficeName)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 (csdo:CustomsOfficeName)"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 Дата</w:t>
            </w:r>
          </w:p>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Код цели ввоза транспортного средства</w:t>
            </w:r>
          </w:p>
          <w:p>
            <w:pPr>
              <w:spacing w:after="20"/>
              <w:ind w:left="20"/>
              <w:jc w:val="both"/>
            </w:pPr>
            <w:r>
              <w:rPr>
                <w:rFonts w:ascii="Times New Roman"/>
                <w:b w:val="false"/>
                <w:i w:val="false"/>
                <w:color w:val="000000"/>
                <w:sz w:val="20"/>
              </w:rPr>
              <w:t>
(casdo:TransportMeansEntryPurposeCode)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2абз</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цели ввоза транспортного средства (casdo:TransportMeansEntryPurposeCode)" должен быть заполнен, иначе реквизит "Код цели ввоза транспортного средства (casdo:TransportMeansEntryPurposeCode)"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"Код цели ввоза транспортного средства (casdo:TransportMeansEntryPurposeCode)" должен быть заполнен, иначе реквизит "Код цели ввоза транспортного средства (casdo:TransportMeansEntryPurposeCode)"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Разрешение на осуществление перевозки грузов</w:t>
            </w:r>
          </w:p>
          <w:p>
            <w:pPr>
              <w:spacing w:after="20"/>
              <w:ind w:left="20"/>
              <w:jc w:val="both"/>
            </w:pPr>
            <w:r>
              <w:rPr>
                <w:rFonts w:ascii="Times New Roman"/>
                <w:b w:val="false"/>
                <w:i w:val="false"/>
                <w:color w:val="000000"/>
                <w:sz w:val="20"/>
              </w:rPr>
              <w:t>
(cacdo:PermitTranspornationDocDetails)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"Разрешение на осуществление перевозки грузов (cacdo:PermitTranspornationDocDetails)" должен быть заполнен, иначе реквизит "Разрешение на осуществление перевозки грузов (cacdo:PermitTranspornationDocDetails)"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Код вида документа</w:t>
            </w:r>
          </w:p>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 Наименование документа</w:t>
            </w:r>
          </w:p>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 Дата документа</w:t>
            </w:r>
          </w:p>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Сведения о перевозке</w:t>
            </w:r>
          </w:p>
          <w:p>
            <w:pPr>
              <w:spacing w:after="20"/>
              <w:ind w:left="20"/>
              <w:jc w:val="both"/>
            </w:pPr>
            <w:r>
              <w:rPr>
                <w:rFonts w:ascii="Times New Roman"/>
                <w:b w:val="false"/>
                <w:i w:val="false"/>
                <w:color w:val="000000"/>
                <w:sz w:val="20"/>
              </w:rPr>
              <w:t>
(cacdo:PIATMainConsignmentDetails)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перевозке (cacdo:PIATMainConsignmentDetails)"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Признак перевозки по книжке МДП</w:t>
            </w:r>
          </w:p>
          <w:p>
            <w:pPr>
              <w:spacing w:after="20"/>
              <w:ind w:left="20"/>
              <w:jc w:val="both"/>
            </w:pPr>
            <w:r>
              <w:rPr>
                <w:rFonts w:ascii="Times New Roman"/>
                <w:b w:val="false"/>
                <w:i w:val="false"/>
                <w:color w:val="000000"/>
                <w:sz w:val="20"/>
              </w:rPr>
              <w:t>
(casdo:TIRCarnetIndicator)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перевозки по книжке МДП (casdo:TIRCarnetIndicator)" должен содержать 1 из значений: </w:t>
            </w:r>
          </w:p>
          <w:p>
            <w:pPr>
              <w:spacing w:after="20"/>
              <w:ind w:left="20"/>
              <w:jc w:val="both"/>
            </w:pPr>
            <w:r>
              <w:rPr>
                <w:rFonts w:ascii="Times New Roman"/>
                <w:b w:val="false"/>
                <w:i w:val="false"/>
                <w:color w:val="000000"/>
                <w:sz w:val="20"/>
              </w:rPr>
              <w:t>
1 – перевозка осуществляется с использованием книжки МДП;</w:t>
            </w:r>
          </w:p>
          <w:p>
            <w:pPr>
              <w:spacing w:after="20"/>
              <w:ind w:left="20"/>
              <w:jc w:val="both"/>
            </w:pPr>
            <w:r>
              <w:rPr>
                <w:rFonts w:ascii="Times New Roman"/>
                <w:b w:val="false"/>
                <w:i w:val="false"/>
                <w:color w:val="000000"/>
                <w:sz w:val="20"/>
              </w:rPr>
              <w:t>
0 – иные случаи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Регистрационный номер книжки МДП</w:t>
            </w:r>
          </w:p>
          <w:p>
            <w:pPr>
              <w:spacing w:after="20"/>
              <w:ind w:left="20"/>
              <w:jc w:val="both"/>
            </w:pPr>
            <w:r>
              <w:rPr>
                <w:rFonts w:ascii="Times New Roman"/>
                <w:b w:val="false"/>
                <w:i w:val="false"/>
                <w:color w:val="000000"/>
                <w:sz w:val="20"/>
              </w:rPr>
              <w:t>
(cacdo:TIRCarnetIdDetails)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перевозки по книжке МДП (casdo:TIRCarnetIndicator)" содержит значение "1", то реквизит "Регистрационный номер книжки МДП (cacdo:TIRCarnetIdDetails)" должен быть заполнен, иначе реквизит Регистрационный номер книжки МДП (cacdo:TIRCarnetIdDetails)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Серия книжки МДП</w:t>
            </w:r>
          </w:p>
          <w:p>
            <w:pPr>
              <w:spacing w:after="20"/>
              <w:ind w:left="20"/>
              <w:jc w:val="both"/>
            </w:pPr>
            <w:r>
              <w:rPr>
                <w:rFonts w:ascii="Times New Roman"/>
                <w:b w:val="false"/>
                <w:i w:val="false"/>
                <w:color w:val="000000"/>
                <w:sz w:val="20"/>
              </w:rPr>
              <w:t>
(casdo:TIRSeriesId)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Идентификационный номер книжки МДП</w:t>
            </w:r>
          </w:p>
          <w:p>
            <w:pPr>
              <w:spacing w:after="20"/>
              <w:ind w:left="20"/>
              <w:jc w:val="both"/>
            </w:pPr>
            <w:r>
              <w:rPr>
                <w:rFonts w:ascii="Times New Roman"/>
                <w:b w:val="false"/>
                <w:i w:val="false"/>
                <w:color w:val="000000"/>
                <w:sz w:val="20"/>
              </w:rPr>
              <w:t>
(casdo:TIRId)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Порядковый номер листа книжки МДП</w:t>
            </w:r>
          </w:p>
          <w:p>
            <w:pPr>
              <w:spacing w:after="20"/>
              <w:ind w:left="20"/>
              <w:jc w:val="both"/>
            </w:pPr>
            <w:r>
              <w:rPr>
                <w:rFonts w:ascii="Times New Roman"/>
                <w:b w:val="false"/>
                <w:i w:val="false"/>
                <w:color w:val="000000"/>
                <w:sz w:val="20"/>
              </w:rPr>
              <w:t>
(casdo:TIRPageOrdinal)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Идентификационный номер держателя книжки МДП</w:t>
            </w:r>
          </w:p>
          <w:p>
            <w:pPr>
              <w:spacing w:after="20"/>
              <w:ind w:left="20"/>
              <w:jc w:val="both"/>
            </w:pPr>
            <w:r>
              <w:rPr>
                <w:rFonts w:ascii="Times New Roman"/>
                <w:b w:val="false"/>
                <w:i w:val="false"/>
                <w:color w:val="000000"/>
                <w:sz w:val="20"/>
              </w:rPr>
              <w:t>
(casdo:TIRHolderId)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Тип декларации</w:t>
            </w:r>
          </w:p>
          <w:p>
            <w:pPr>
              <w:spacing w:after="20"/>
              <w:ind w:left="20"/>
              <w:jc w:val="both"/>
            </w:pPr>
            <w:r>
              <w:rPr>
                <w:rFonts w:ascii="Times New Roman"/>
                <w:b w:val="false"/>
                <w:i w:val="false"/>
                <w:color w:val="000000"/>
                <w:sz w:val="20"/>
              </w:rPr>
              <w:t>
(casdo:DeclarationKindCode)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то реквизит "Тип декларации (casdo:DeclarationKindCode)" должен содержать значение </w:t>
            </w:r>
          </w:p>
          <w:p>
            <w:pPr>
              <w:spacing w:after="20"/>
              <w:ind w:left="20"/>
              <w:jc w:val="both"/>
            </w:pPr>
            <w:r>
              <w:rPr>
                <w:rFonts w:ascii="Times New Roman"/>
                <w:b w:val="false"/>
                <w:i w:val="false"/>
                <w:color w:val="000000"/>
                <w:sz w:val="20"/>
              </w:rPr>
              <w:t xml:space="preserve">ТТ – перевозка товаров в соответствии с таможенной процедурой таможенного транзита, </w:t>
            </w:r>
          </w:p>
          <w:p>
            <w:pPr>
              <w:spacing w:after="20"/>
              <w:ind w:left="20"/>
              <w:jc w:val="both"/>
            </w:pPr>
            <w:r>
              <w:rPr>
                <w:rFonts w:ascii="Times New Roman"/>
                <w:b w:val="false"/>
                <w:i w:val="false"/>
                <w:color w:val="000000"/>
                <w:sz w:val="20"/>
              </w:rPr>
              <w:t>иначе реквизит "Тип декларации (casdo:DeclarationKindCode)"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Код особенности перевозки (транспортировки) товаров</w:t>
            </w:r>
          </w:p>
          <w:p>
            <w:pPr>
              <w:spacing w:after="20"/>
              <w:ind w:left="20"/>
              <w:jc w:val="both"/>
            </w:pPr>
            <w:r>
              <w:rPr>
                <w:rFonts w:ascii="Times New Roman"/>
                <w:b w:val="false"/>
                <w:i w:val="false"/>
                <w:color w:val="000000"/>
                <w:sz w:val="20"/>
              </w:rPr>
              <w:t>
(casdo:TransitProcedureCode)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то реквизит "Код особенности перевозки (транспортировки) товаров (casdo:TransitProcedureCode)" должен содержать 1 из значений: </w:t>
            </w:r>
          </w:p>
          <w:p>
            <w:pPr>
              <w:spacing w:after="20"/>
              <w:ind w:left="20"/>
              <w:jc w:val="both"/>
            </w:pPr>
            <w:r>
              <w:rPr>
                <w:rFonts w:ascii="Times New Roman"/>
                <w:b w:val="false"/>
                <w:i w:val="false"/>
                <w:color w:val="000000"/>
                <w:sz w:val="20"/>
              </w:rPr>
              <w:t>
ТР – перевозка товаров от таможенного органа в месте прибытия до таможенного органа в месте убытия;</w:t>
            </w:r>
          </w:p>
          <w:p>
            <w:pPr>
              <w:spacing w:after="20"/>
              <w:ind w:left="20"/>
              <w:jc w:val="both"/>
            </w:pPr>
            <w:r>
              <w:rPr>
                <w:rFonts w:ascii="Times New Roman"/>
                <w:b w:val="false"/>
                <w:i w:val="false"/>
                <w:color w:val="000000"/>
                <w:sz w:val="20"/>
              </w:rPr>
              <w:t>
ИМ – перевозка товаров от таможенного органа в месте прибытия до внутреннего таможенного органа;</w:t>
            </w:r>
          </w:p>
          <w:p>
            <w:pPr>
              <w:spacing w:after="20"/>
              <w:ind w:left="20"/>
              <w:jc w:val="both"/>
            </w:pPr>
            <w:r>
              <w:rPr>
                <w:rFonts w:ascii="Times New Roman"/>
                <w:b w:val="false"/>
                <w:i w:val="false"/>
                <w:color w:val="000000"/>
                <w:sz w:val="20"/>
              </w:rPr>
              <w:t>
ТС – перевозка товаров между таможенными органами через территории государств, не являющихся членами Евразийского экономического союза, и (или) морем, иначе реквизит "Код особенности перевозки (транспортировки) товаров (casdo:TransitProcedureCode)"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Код предназначения товаров, декларируемых в транзитной декларации</w:t>
            </w:r>
          </w:p>
          <w:p>
            <w:pPr>
              <w:spacing w:after="20"/>
              <w:ind w:left="20"/>
              <w:jc w:val="both"/>
            </w:pPr>
            <w:r>
              <w:rPr>
                <w:rFonts w:ascii="Times New Roman"/>
                <w:b w:val="false"/>
                <w:i w:val="false"/>
                <w:color w:val="000000"/>
                <w:sz w:val="20"/>
              </w:rPr>
              <w:t>
(casdo:TransitFeatureCode)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то реквизит "Код предназначения товаров, декларируемых в транзитной декларации (casdo:TransitFeatureCode)" может быть заполнен, </w:t>
            </w:r>
          </w:p>
          <w:p>
            <w:pPr>
              <w:spacing w:after="20"/>
              <w:ind w:left="20"/>
              <w:jc w:val="both"/>
            </w:pPr>
            <w:r>
              <w:rPr>
                <w:rFonts w:ascii="Times New Roman"/>
                <w:b w:val="false"/>
                <w:i w:val="false"/>
                <w:color w:val="000000"/>
                <w:sz w:val="20"/>
              </w:rPr>
              <w:t>иначе реквизит "Код предназначения товаров, декларируемых в транзитной декларации (casdo:TransitFeatureCode)"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предназначения товаров, декларируемых в транзитной декларации (casdo:TransitFeatureCode)" заполнен, то должен содержать 1 из значений: </w:t>
            </w:r>
          </w:p>
          <w:p>
            <w:pPr>
              <w:spacing w:after="20"/>
              <w:ind w:left="20"/>
              <w:jc w:val="both"/>
            </w:pPr>
            <w:r>
              <w:rPr>
                <w:rFonts w:ascii="Times New Roman"/>
                <w:b w:val="false"/>
                <w:i w:val="false"/>
                <w:color w:val="000000"/>
                <w:sz w:val="20"/>
              </w:rPr>
              <w:t>
МПО – при таможенном декларировании международных почтовых отправлений;</w:t>
            </w:r>
          </w:p>
          <w:p>
            <w:pPr>
              <w:spacing w:after="20"/>
              <w:ind w:left="20"/>
              <w:jc w:val="both"/>
            </w:pPr>
            <w:r>
              <w:rPr>
                <w:rFonts w:ascii="Times New Roman"/>
                <w:b w:val="false"/>
                <w:i w:val="false"/>
                <w:color w:val="000000"/>
                <w:sz w:val="20"/>
              </w:rPr>
              <w:t>
ФЛ – при таможенном декларировании товаров для личного пользования и (или) транспортных средств для личного пользования;</w:t>
            </w:r>
          </w:p>
          <w:p>
            <w:pPr>
              <w:spacing w:after="20"/>
              <w:ind w:left="20"/>
              <w:jc w:val="both"/>
            </w:pPr>
            <w:r>
              <w:rPr>
                <w:rFonts w:ascii="Times New Roman"/>
                <w:b w:val="false"/>
                <w:i w:val="false"/>
                <w:color w:val="000000"/>
                <w:sz w:val="20"/>
              </w:rPr>
              <w:t>
ЧМ – при таможенном декларировании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Количество отгрузочных спецификаций</w:t>
            </w:r>
          </w:p>
          <w:p>
            <w:pPr>
              <w:spacing w:after="20"/>
              <w:ind w:left="20"/>
              <w:jc w:val="both"/>
            </w:pPr>
            <w:r>
              <w:rPr>
                <w:rFonts w:ascii="Times New Roman"/>
                <w:b w:val="false"/>
                <w:i w:val="false"/>
                <w:color w:val="000000"/>
                <w:sz w:val="20"/>
              </w:rPr>
              <w:t>
(casdo:LoadingListsQuantity)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имеются отгрузочные спецификации, то реквизит "Количество отгрузочных спецификаций (casdo:LoadingListsQuantity)" должен быть заполнен, иначе реквизит "Количество отгрузочных спецификаций (casdo:LoadingListsQuantity)"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отгрузочных спецификаций (casdo:LoadingListsQuantity)" заполнен и реквизит "Признак перевозки по книжке МДП</w:t>
            </w:r>
          </w:p>
          <w:p>
            <w:pPr>
              <w:spacing w:after="20"/>
              <w:ind w:left="20"/>
              <w:jc w:val="both"/>
            </w:pPr>
            <w:r>
              <w:rPr>
                <w:rFonts w:ascii="Times New Roman"/>
                <w:b w:val="false"/>
                <w:i w:val="false"/>
                <w:color w:val="000000"/>
                <w:sz w:val="20"/>
              </w:rPr>
              <w:t>
(casdo:TIRCarnetIndicator)" содержит значение "1", то значение реквизита "Количество отгрузочных спецификаций (casdo:LoadingListsQuantity)" должно содержать количество отгрузочных спецификаций в отношении всех партий товаров, перевозимых по книжке МДП</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Количество листов отгрузочных спецификаций</w:t>
            </w:r>
          </w:p>
          <w:p>
            <w:pPr>
              <w:spacing w:after="20"/>
              <w:ind w:left="20"/>
              <w:jc w:val="both"/>
            </w:pPr>
            <w:r>
              <w:rPr>
                <w:rFonts w:ascii="Times New Roman"/>
                <w:b w:val="false"/>
                <w:i w:val="false"/>
                <w:color w:val="000000"/>
                <w:sz w:val="20"/>
              </w:rPr>
              <w:t>
(casdo:LoadingListsPageQuantity)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отгрузочных спецификаций (casdo:LoadingListsQuantity)" заполнен, то реквизит "Количество листов отгрузочных спецификаций (casdo:LoadingListsPageQuantity)" должен быть заполнен, иначе рекизит "Количество листов отгрузочных спецификаций (casdo:LoadingListsPageQuantity)"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листов отгрузочных спецификаций (casdo:LoadingListsPageQuantity)" заполнен и реквизит "Признак перевозки по книжке МДП</w:t>
            </w:r>
          </w:p>
          <w:p>
            <w:pPr>
              <w:spacing w:after="20"/>
              <w:ind w:left="20"/>
              <w:jc w:val="both"/>
            </w:pPr>
            <w:r>
              <w:rPr>
                <w:rFonts w:ascii="Times New Roman"/>
                <w:b w:val="false"/>
                <w:i w:val="false"/>
                <w:color w:val="000000"/>
                <w:sz w:val="20"/>
              </w:rPr>
              <w:t>
(casdo:TIRCarnetIndicator)" содержит значение "1", то значение реквизита "Количество листов отгрузочных спецификаций (casdo:LoadingListsPageQuantity)" количество листов отгрузочных спецификаций в отношении всех партий товаров, перевозимых по книжке МДП</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Количество товаров</w:t>
            </w:r>
          </w:p>
          <w:p>
            <w:pPr>
              <w:spacing w:after="20"/>
              <w:ind w:left="20"/>
              <w:jc w:val="both"/>
            </w:pPr>
            <w:r>
              <w:rPr>
                <w:rFonts w:ascii="Times New Roman"/>
                <w:b w:val="false"/>
                <w:i w:val="false"/>
                <w:color w:val="000000"/>
                <w:sz w:val="20"/>
              </w:rPr>
              <w:t>
(casdo:GoodsQuantity)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"Число товаров (casdo:GoodsQuantity)" должен быть заполнен, иначе реквизит "Число товаров (casdo:GoodsQuantity)"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"Число товаров (casdo:GoodsQuantity)" заполнен и реквизит "Признак перевозки по книжке МДП</w:t>
            </w:r>
          </w:p>
          <w:p>
            <w:pPr>
              <w:spacing w:after="20"/>
              <w:ind w:left="20"/>
              <w:jc w:val="both"/>
            </w:pPr>
            <w:r>
              <w:rPr>
                <w:rFonts w:ascii="Times New Roman"/>
                <w:b w:val="false"/>
                <w:i w:val="false"/>
                <w:color w:val="000000"/>
                <w:sz w:val="20"/>
              </w:rPr>
              <w:t>
(casdo:TIRCarnetIndicator)" содержит значение "1", то значение реквизита "Число товаров (casdo:GoodsQuantity)" должно содержать общее количество товаров с учетом всех партий товаров, перевозимых по книжке МДП</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Количество грузовых мест</w:t>
            </w:r>
          </w:p>
          <w:p>
            <w:pPr>
              <w:spacing w:after="20"/>
              <w:ind w:left="20"/>
              <w:jc w:val="both"/>
            </w:pPr>
            <w:r>
              <w:rPr>
                <w:rFonts w:ascii="Times New Roman"/>
                <w:b w:val="false"/>
                <w:i w:val="false"/>
                <w:color w:val="000000"/>
                <w:sz w:val="20"/>
              </w:rPr>
              <w:t>
(casdo:CargoQuantity)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"Количество грузовых мест (casdo:CargoQuantity)" должен быть заполнен, иначе реквизит "Количество грузовых мест (casdo:CargoQuantity)"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товаров (casdo:GoodsQuantity)" заполнен и реквизит "Признак перевозки по книжке МДП</w:t>
            </w:r>
          </w:p>
          <w:p>
            <w:pPr>
              <w:spacing w:after="20"/>
              <w:ind w:left="20"/>
              <w:jc w:val="both"/>
            </w:pPr>
            <w:r>
              <w:rPr>
                <w:rFonts w:ascii="Times New Roman"/>
                <w:b w:val="false"/>
                <w:i w:val="false"/>
                <w:color w:val="000000"/>
                <w:sz w:val="20"/>
              </w:rPr>
              <w:t>
(casdo:TIRCarnetIndicator)" содержит значение "1", то значение реквизита "Количество грузовых мест (casdo:CargoQuantity)" должно содержать общее количество грузовых мест с учетом всех партий товаров, перевозимых по книжке МДП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грузовых мест (casdo:CargoQuantity)" заполнен, то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Сведения о средствах идентификации</w:t>
            </w:r>
          </w:p>
          <w:p>
            <w:pPr>
              <w:spacing w:after="20"/>
              <w:ind w:left="20"/>
              <w:jc w:val="both"/>
            </w:pPr>
            <w:r>
              <w:rPr>
                <w:rFonts w:ascii="Times New Roman"/>
                <w:b w:val="false"/>
                <w:i w:val="false"/>
                <w:color w:val="000000"/>
                <w:sz w:val="20"/>
              </w:rPr>
              <w:t>
(cacdo:SealDetails)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"Сведения о средствах идентификации (cacdo:SealDetails)" может быть заполнен, иначе реквизит "Сведения о средствах идентификации (cacdo:SealDetails)"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Количество средств идентификации</w:t>
            </w:r>
          </w:p>
          <w:p>
            <w:pPr>
              <w:spacing w:after="20"/>
              <w:ind w:left="20"/>
              <w:jc w:val="both"/>
            </w:pPr>
            <w:r>
              <w:rPr>
                <w:rFonts w:ascii="Times New Roman"/>
                <w:b w:val="false"/>
                <w:i w:val="false"/>
                <w:color w:val="000000"/>
                <w:sz w:val="20"/>
              </w:rPr>
              <w:t>
(casdo:SealQuantity)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 Номер пломбиратора</w:t>
            </w:r>
          </w:p>
          <w:p>
            <w:pPr>
              <w:spacing w:after="20"/>
              <w:ind w:left="20"/>
              <w:jc w:val="both"/>
            </w:pPr>
            <w:r>
              <w:rPr>
                <w:rFonts w:ascii="Times New Roman"/>
                <w:b w:val="false"/>
                <w:i w:val="false"/>
                <w:color w:val="000000"/>
                <w:sz w:val="20"/>
              </w:rPr>
              <w:t>
(casdo:SealDeviceId)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 Идентификатор защитной пломбы</w:t>
            </w:r>
          </w:p>
          <w:p>
            <w:pPr>
              <w:spacing w:after="20"/>
              <w:ind w:left="20"/>
              <w:jc w:val="both"/>
            </w:pPr>
            <w:r>
              <w:rPr>
                <w:rFonts w:ascii="Times New Roman"/>
                <w:b w:val="false"/>
                <w:i w:val="false"/>
                <w:color w:val="000000"/>
                <w:sz w:val="20"/>
              </w:rPr>
              <w:t>
(csdo:SealId)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 Описание</w:t>
            </w:r>
          </w:p>
          <w:p>
            <w:pPr>
              <w:spacing w:after="20"/>
              <w:ind w:left="20"/>
              <w:jc w:val="both"/>
            </w:pPr>
            <w:r>
              <w:rPr>
                <w:rFonts w:ascii="Times New Roman"/>
                <w:b w:val="false"/>
                <w:i w:val="false"/>
                <w:color w:val="000000"/>
                <w:sz w:val="20"/>
              </w:rPr>
              <w:t>
(csdo:DescriptionText)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Транспортные средства при транзите</w:t>
            </w:r>
          </w:p>
          <w:p>
            <w:pPr>
              <w:spacing w:after="20"/>
              <w:ind w:left="20"/>
              <w:jc w:val="both"/>
            </w:pPr>
            <w:r>
              <w:rPr>
                <w:rFonts w:ascii="Times New Roman"/>
                <w:b w:val="false"/>
                <w:i w:val="false"/>
                <w:color w:val="000000"/>
                <w:sz w:val="20"/>
              </w:rPr>
              <w:t>
(cacdo:PITransitTransportMeansDetails)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в)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"Транспортные средства при транзите (cacdo:PITransitTransportMeansDetails)" должен быть заполнен, иначе реквизит "Транспортные средства при транзите (cacdo:PITransitTransportMeansDetails)"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Признак совпадения сведений</w:t>
            </w:r>
          </w:p>
          <w:p>
            <w:pPr>
              <w:spacing w:after="20"/>
              <w:ind w:left="20"/>
              <w:jc w:val="both"/>
            </w:pPr>
            <w:r>
              <w:rPr>
                <w:rFonts w:ascii="Times New Roman"/>
                <w:b w:val="false"/>
                <w:i w:val="false"/>
                <w:color w:val="000000"/>
                <w:sz w:val="20"/>
              </w:rPr>
              <w:t>
(casdo:EqualIndicator)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совпадения сведений (casdo:EqualIndicator)" должен содержать 1 из значений: </w:t>
            </w:r>
          </w:p>
          <w:p>
            <w:pPr>
              <w:spacing w:after="20"/>
              <w:ind w:left="20"/>
              <w:jc w:val="both"/>
            </w:pPr>
            <w:r>
              <w:rPr>
                <w:rFonts w:ascii="Times New Roman"/>
                <w:b w:val="false"/>
                <w:i w:val="false"/>
                <w:color w:val="000000"/>
                <w:sz w:val="20"/>
              </w:rPr>
              <w:t>
1 – транспортные средства, прибывающие на таможенную территорию Евразийского экономического союза, совпадают с транспортными средствами, осуществляющими перевозку товаров в соответствии с таможенной процедурой таможенного транзита;</w:t>
            </w:r>
          </w:p>
          <w:p>
            <w:pPr>
              <w:spacing w:after="20"/>
              <w:ind w:left="20"/>
              <w:jc w:val="both"/>
            </w:pPr>
            <w:r>
              <w:rPr>
                <w:rFonts w:ascii="Times New Roman"/>
                <w:b w:val="false"/>
                <w:i w:val="false"/>
                <w:color w:val="000000"/>
                <w:sz w:val="20"/>
              </w:rPr>
              <w:t xml:space="preserve">
0 – транспортные средства, прибывающие на таможенную территорию Евразийского экономического союза, </w:t>
            </w:r>
          </w:p>
          <w:p>
            <w:pPr>
              <w:spacing w:after="20"/>
              <w:ind w:left="20"/>
              <w:jc w:val="both"/>
            </w:pPr>
            <w:r>
              <w:rPr>
                <w:rFonts w:ascii="Times New Roman"/>
                <w:b w:val="false"/>
                <w:i w:val="false"/>
                <w:color w:val="000000"/>
                <w:sz w:val="20"/>
              </w:rPr>
              <w:t>
не совпадают с транспортными средствами, осуществляющими перевозку товаров в соответствии с таможенной процедурой таможенного транзита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Код вида транспорта</w:t>
            </w:r>
          </w:p>
          <w:p>
            <w:pPr>
              <w:spacing w:after="20"/>
              <w:ind w:left="20"/>
              <w:jc w:val="both"/>
            </w:pPr>
            <w:r>
              <w:rPr>
                <w:rFonts w:ascii="Times New Roman"/>
                <w:b w:val="false"/>
                <w:i w:val="false"/>
                <w:color w:val="000000"/>
                <w:sz w:val="20"/>
              </w:rPr>
              <w:t>
(csdo:UnifiedTransportModeCode)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w:t>
            </w:r>
          </w:p>
          <w:p>
            <w:pPr>
              <w:spacing w:after="20"/>
              <w:ind w:left="20"/>
              <w:jc w:val="both"/>
            </w:pPr>
            <w:r>
              <w:rPr>
                <w:rFonts w:ascii="Times New Roman"/>
                <w:b w:val="false"/>
                <w:i w:val="false"/>
                <w:color w:val="000000"/>
                <w:sz w:val="20"/>
              </w:rPr>
              <w:t>
(casdo:EqualIndicator)" содержит значение "0", то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 иначе реквизит "Код вида транспорта (csdo:UnifiedTransportModeCode)"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(csdo:UnifiedTransportModeCode)"должен содержать значение "2004"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Количество транспортных средств</w:t>
            </w:r>
          </w:p>
          <w:p>
            <w:pPr>
              <w:spacing w:after="20"/>
              <w:ind w:left="20"/>
              <w:jc w:val="both"/>
            </w:pPr>
            <w:r>
              <w:rPr>
                <w:rFonts w:ascii="Times New Roman"/>
                <w:b w:val="false"/>
                <w:i w:val="false"/>
                <w:color w:val="000000"/>
                <w:sz w:val="20"/>
              </w:rPr>
              <w:t>
(casdo:TransportMeansQuantity)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w:t>
            </w:r>
          </w:p>
          <w:p>
            <w:pPr>
              <w:spacing w:after="20"/>
              <w:ind w:left="20"/>
              <w:jc w:val="both"/>
            </w:pPr>
            <w:r>
              <w:rPr>
                <w:rFonts w:ascii="Times New Roman"/>
                <w:b w:val="false"/>
                <w:i w:val="false"/>
                <w:color w:val="000000"/>
                <w:sz w:val="20"/>
              </w:rPr>
              <w:t>
(casdo:EqualIndicator)" содержит значение "0", то реквизит "Количество транспортных средств</w:t>
            </w:r>
          </w:p>
          <w:p>
            <w:pPr>
              <w:spacing w:after="20"/>
              <w:ind w:left="20"/>
              <w:jc w:val="both"/>
            </w:pPr>
            <w:r>
              <w:rPr>
                <w:rFonts w:ascii="Times New Roman"/>
                <w:b w:val="false"/>
                <w:i w:val="false"/>
                <w:color w:val="000000"/>
                <w:sz w:val="20"/>
              </w:rPr>
              <w:t>
(casdo:TransportMeansQuantity)" должен быть заполнен, иначе реквизит "Количество транспортных средств (casdo:TransportMeansQuantity)"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Информация о транспортном средстве</w:t>
            </w:r>
          </w:p>
          <w:p>
            <w:pPr>
              <w:spacing w:after="20"/>
              <w:ind w:left="20"/>
              <w:jc w:val="both"/>
            </w:pPr>
            <w:r>
              <w:rPr>
                <w:rFonts w:ascii="Times New Roman"/>
                <w:b w:val="false"/>
                <w:i w:val="false"/>
                <w:color w:val="000000"/>
                <w:sz w:val="20"/>
              </w:rPr>
              <w:t>
(cacdo:TransportMeansRegistrationIdDetails)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w:t>
            </w:r>
          </w:p>
          <w:p>
            <w:pPr>
              <w:spacing w:after="20"/>
              <w:ind w:left="20"/>
              <w:jc w:val="both"/>
            </w:pPr>
            <w:r>
              <w:rPr>
                <w:rFonts w:ascii="Times New Roman"/>
                <w:b w:val="false"/>
                <w:i w:val="false"/>
                <w:color w:val="000000"/>
                <w:sz w:val="20"/>
              </w:rPr>
              <w:t>
(casdo:EqualIndicator)" содержит значение "0", то реквизит "Информация о транспортном средстве (cacdo:TransportMeansRegistrationIdDetails)" должен быть заполнен, иначе реквизит "Информация о транспортном средстве (cacdo:TransportMeansRegistrationIdDetails)"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1 из значений: "31", "32", то для указания сведений о прицепном транспортном средстве должны создаваться отдельные экземпляры реквизита "Информация о транспортном средстве</w:t>
            </w:r>
          </w:p>
          <w:p>
            <w:pPr>
              <w:spacing w:after="20"/>
              <w:ind w:left="20"/>
              <w:jc w:val="both"/>
            </w:pPr>
            <w:r>
              <w:rPr>
                <w:rFonts w:ascii="Times New Roman"/>
                <w:b w:val="false"/>
                <w:i w:val="false"/>
                <w:color w:val="000000"/>
                <w:sz w:val="20"/>
              </w:rPr>
              <w:t>
(cacdo:TransportMeansRegistrationIdDetails)"</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не содержит значение "20" и известны сведения о стране регистрации транспортного средства,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транспортного средства (csdo:TransportMeansRegId)",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 иначе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p>
          <w:p>
            <w:pPr>
              <w:spacing w:after="20"/>
              <w:ind w:left="20"/>
              <w:jc w:val="both"/>
            </w:pPr>
            <w:r>
              <w:rPr>
                <w:rFonts w:ascii="Times New Roman"/>
                <w:b w:val="false"/>
                <w:i w:val="false"/>
                <w:color w:val="000000"/>
                <w:sz w:val="20"/>
              </w:rPr>
              <w:t>
(casdo:FirstTrailerRegId)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1 из значений: "31", "32", то реквизит "Регистрационный номер первого прицепного транспортного средства (casdo:FirstTrailerRegId)" должен быть заполнен, иначе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первого прицепного транспортного средства, то атрибут "код страны (атрибут countryCode)" реквизита "Регистрационный номер первого прицепного транспортного средства (casdo:FirstTrailerRegId)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первого прицепного транспортного средства (casdo:FirstTrailerRegId)", то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должен содержать значение "2021", иначе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p>
          <w:p>
            <w:pPr>
              <w:spacing w:after="20"/>
              <w:ind w:left="20"/>
              <w:jc w:val="both"/>
            </w:pPr>
            <w:r>
              <w:rPr>
                <w:rFonts w:ascii="Times New Roman"/>
                <w:b w:val="false"/>
                <w:i w:val="false"/>
                <w:color w:val="000000"/>
                <w:sz w:val="20"/>
              </w:rPr>
              <w:t>
(casdo:SecondTrailerRegId)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значение "32", то реквизит "Регистрационный номер второго прицепного транспортного средства (casdo:SecondTrailerRegId)" должен быть заполнен, иначе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второго прицепного транспортного средства, то атрибут "код страны (атрибут countryCode)" реквизита "Регистрационный номер второго прицепного транспортного средства (casdo:SecondTrailerRegId)"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второго прицепного транспортного средства (casdo:SecondTrailerRegId)", то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должен содержать значение "2021", иначе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w:t>
            </w:r>
          </w:p>
          <w:p>
            <w:pPr>
              <w:spacing w:after="20"/>
              <w:ind w:left="20"/>
              <w:jc w:val="both"/>
            </w:pPr>
            <w:r>
              <w:rPr>
                <w:rFonts w:ascii="Times New Roman"/>
                <w:b w:val="false"/>
                <w:i w:val="false"/>
                <w:color w:val="000000"/>
                <w:sz w:val="20"/>
              </w:rPr>
              <w:t>
(csdo:DocId)"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марки транспортного средства</w:t>
            </w:r>
          </w:p>
          <w:p>
            <w:pPr>
              <w:spacing w:after="20"/>
              <w:ind w:left="20"/>
              <w:jc w:val="both"/>
            </w:pPr>
            <w:r>
              <w:rPr>
                <w:rFonts w:ascii="Times New Roman"/>
                <w:b w:val="false"/>
                <w:i w:val="false"/>
                <w:color w:val="000000"/>
                <w:sz w:val="20"/>
              </w:rPr>
              <w:t>
(csdo:VehicleMakeCode)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Таможенный орган и пункт назначения</w:t>
            </w:r>
          </w:p>
          <w:p>
            <w:pPr>
              <w:spacing w:after="20"/>
              <w:ind w:left="20"/>
              <w:jc w:val="both"/>
            </w:pPr>
            <w:r>
              <w:rPr>
                <w:rFonts w:ascii="Times New Roman"/>
                <w:b w:val="false"/>
                <w:i w:val="false"/>
                <w:color w:val="000000"/>
                <w:sz w:val="20"/>
              </w:rPr>
              <w:t>
(cacdo:TransitTerminationDetails)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"Таможенный орган и пункт назначения (cacdo:TransitTerminationDetails)" должен быть заполнен, иначе реквизит "Таможенный орган и пункт назначения (cacdo:TransitTerminationDetails)"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Таможенный орган</w:t>
            </w:r>
          </w:p>
          <w:p>
            <w:pPr>
              <w:spacing w:after="20"/>
              <w:ind w:left="20"/>
              <w:jc w:val="both"/>
            </w:pPr>
            <w:r>
              <w:rPr>
                <w:rFonts w:ascii="Times New Roman"/>
                <w:b w:val="false"/>
                <w:i w:val="false"/>
                <w:color w:val="000000"/>
                <w:sz w:val="20"/>
              </w:rPr>
              <w:t>
(ccdo:CustomsOfficeDetails)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восьмизначный код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таможенного органа</w:t>
            </w:r>
          </w:p>
          <w:p>
            <w:pPr>
              <w:spacing w:after="20"/>
              <w:ind w:left="20"/>
              <w:jc w:val="both"/>
            </w:pPr>
            <w:r>
              <w:rPr>
                <w:rFonts w:ascii="Times New Roman"/>
                <w:b w:val="false"/>
                <w:i w:val="false"/>
                <w:color w:val="000000"/>
                <w:sz w:val="20"/>
              </w:rPr>
              <w:t>
(csdo:CustomsOfficeName)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 (csdo:CustomsOfficeName)" должен содержать наименование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Номер (идентификатор) зоны таможенного контроля</w:t>
            </w:r>
          </w:p>
          <w:p>
            <w:pPr>
              <w:spacing w:after="20"/>
              <w:ind w:left="20"/>
              <w:jc w:val="both"/>
            </w:pPr>
            <w:r>
              <w:rPr>
                <w:rFonts w:ascii="Times New Roman"/>
                <w:b w:val="false"/>
                <w:i w:val="false"/>
                <w:color w:val="000000"/>
                <w:sz w:val="20"/>
              </w:rPr>
              <w:t>
(casdo:CustomsControlZoneId)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уполномоченных экономических операторов или реестр владельцев складов временного хранения, в соответствии с классификатором стран мира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уполномоченных экономических операторов или реестр владельцев складов временного хранения без указания признака перерегистрации (буквы</w:t>
            </w:r>
          </w:p>
          <w:p>
            <w:pPr>
              <w:spacing w:after="20"/>
              <w:ind w:left="20"/>
              <w:jc w:val="both"/>
            </w:pPr>
            <w:r>
              <w:rPr>
                <w:rFonts w:ascii="Times New Roman"/>
                <w:b w:val="false"/>
                <w:i w:val="false"/>
                <w:color w:val="000000"/>
                <w:sz w:val="20"/>
              </w:rPr>
              <w:t>
добавления)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или реестр владельцев складов временного хранения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типа свидетельства</w:t>
            </w:r>
          </w:p>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уполномоченного экономического оператора содержит сведения о типе свидетельства,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Адрес</w:t>
            </w:r>
          </w:p>
          <w:p>
            <w:pPr>
              <w:spacing w:after="20"/>
              <w:ind w:left="20"/>
              <w:jc w:val="both"/>
            </w:pPr>
            <w:r>
              <w:rPr>
                <w:rFonts w:ascii="Times New Roman"/>
                <w:b w:val="false"/>
                <w:i w:val="false"/>
                <w:color w:val="000000"/>
                <w:sz w:val="20"/>
              </w:rPr>
              <w:t>
(ccdo:SubjectAddressDetails)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"3"-почтовый адрес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адреса места доставки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содержать наименование населенного пункта, отличного от значения реквизита "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Грузовые операции</w:t>
            </w:r>
          </w:p>
          <w:p>
            <w:pPr>
              <w:spacing w:after="20"/>
              <w:ind w:left="20"/>
              <w:jc w:val="both"/>
            </w:pPr>
            <w:r>
              <w:rPr>
                <w:rFonts w:ascii="Times New Roman"/>
                <w:b w:val="false"/>
                <w:i w:val="false"/>
                <w:color w:val="000000"/>
                <w:sz w:val="20"/>
              </w:rPr>
              <w:t>
(cacdo:PITranshipmentDetails)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p>
          <w:p>
            <w:pPr>
              <w:spacing w:after="20"/>
              <w:ind w:left="20"/>
              <w:jc w:val="both"/>
            </w:pPr>
            <w:r>
              <w:rPr>
                <w:rFonts w:ascii="Times New Roman"/>
                <w:b w:val="false"/>
                <w:i w:val="false"/>
                <w:color w:val="000000"/>
                <w:sz w:val="20"/>
              </w:rPr>
              <w:t>порядок использоания ПИ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"15", "16", "17", "18" реквизит "Грузовые операции (cacdo:PITranshipmentDetails)"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"06" реквизит "Грузовые операции (cacdo:PITranshipmentDetails)"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"06", то реквизит "Грузовые операции (cacdo:PITranshipmentDetails)"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"02", "06", "15", "16", "17", "18", то реквизит "Грузовые операции (cacdo:PITranshipmentDetails)"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"01", "06", то реквизит "Грузовые операции (cacdo:PITranshipmentDetails)"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Код вида грузовой операции</w:t>
            </w:r>
          </w:p>
          <w:p>
            <w:pPr>
              <w:spacing w:after="20"/>
              <w:ind w:left="20"/>
              <w:jc w:val="both"/>
            </w:pPr>
            <w:r>
              <w:rPr>
                <w:rFonts w:ascii="Times New Roman"/>
                <w:b w:val="false"/>
                <w:i w:val="false"/>
                <w:color w:val="000000"/>
                <w:sz w:val="20"/>
              </w:rPr>
              <w:t>
(casdo:CargoOperationKindCode)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грузовой операции (casdo:CargoOperationKindCode)" должен содержать 1 из значений:</w:t>
            </w:r>
          </w:p>
          <w:p>
            <w:pPr>
              <w:spacing w:after="20"/>
              <w:ind w:left="20"/>
              <w:jc w:val="both"/>
            </w:pPr>
            <w:r>
              <w:rPr>
                <w:rFonts w:ascii="Times New Roman"/>
                <w:b w:val="false"/>
                <w:i w:val="false"/>
                <w:color w:val="000000"/>
                <w:sz w:val="20"/>
              </w:rPr>
              <w:t>
1 – разгрузка товаров в месте прибытия;</w:t>
            </w:r>
          </w:p>
          <w:p>
            <w:pPr>
              <w:spacing w:after="20"/>
              <w:ind w:left="20"/>
              <w:jc w:val="both"/>
            </w:pPr>
            <w:r>
              <w:rPr>
                <w:rFonts w:ascii="Times New Roman"/>
                <w:b w:val="false"/>
                <w:i w:val="false"/>
                <w:color w:val="000000"/>
                <w:sz w:val="20"/>
              </w:rPr>
              <w:t>
2 – перегрузка (перевалка) товаров, замена транспортных средств в месте прибытия;</w:t>
            </w:r>
          </w:p>
          <w:p>
            <w:pPr>
              <w:spacing w:after="20"/>
              <w:ind w:left="20"/>
              <w:jc w:val="both"/>
            </w:pPr>
            <w:r>
              <w:rPr>
                <w:rFonts w:ascii="Times New Roman"/>
                <w:b w:val="false"/>
                <w:i w:val="false"/>
                <w:color w:val="000000"/>
                <w:sz w:val="20"/>
              </w:rPr>
              <w:t>
3 – перегрузка (перевалка) товаров, замена транспортных средств при перевозке товаров в соответствии с таможенной процедурой таможенного транзита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Признак контейнерных перевозок</w:t>
            </w:r>
          </w:p>
          <w:p>
            <w:pPr>
              <w:spacing w:after="20"/>
              <w:ind w:left="20"/>
              <w:jc w:val="both"/>
            </w:pPr>
            <w:r>
              <w:rPr>
                <w:rFonts w:ascii="Times New Roman"/>
                <w:b w:val="false"/>
                <w:i w:val="false"/>
                <w:color w:val="000000"/>
                <w:sz w:val="20"/>
              </w:rPr>
              <w:t>
(casdo:ContainerIndicator)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"Признак контейнерных перевозок (casdo:ContainerIndicator)" должен содержать 1 из значений:</w:t>
            </w:r>
          </w:p>
          <w:p>
            <w:pPr>
              <w:spacing w:after="20"/>
              <w:ind w:left="20"/>
              <w:jc w:val="both"/>
            </w:pPr>
            <w:r>
              <w:rPr>
                <w:rFonts w:ascii="Times New Roman"/>
                <w:b w:val="false"/>
                <w:i w:val="false"/>
                <w:color w:val="000000"/>
                <w:sz w:val="20"/>
              </w:rPr>
              <w:t>
1 – осуществляется перегрузка товаров из одного контейнера в другой;</w:t>
            </w:r>
          </w:p>
          <w:p>
            <w:pPr>
              <w:spacing w:after="20"/>
              <w:ind w:left="20"/>
              <w:jc w:val="both"/>
            </w:pPr>
            <w:r>
              <w:rPr>
                <w:rFonts w:ascii="Times New Roman"/>
                <w:b w:val="false"/>
                <w:i w:val="false"/>
                <w:color w:val="000000"/>
                <w:sz w:val="20"/>
              </w:rPr>
              <w:t>
0 – остальные случаи;</w:t>
            </w:r>
          </w:p>
          <w:p>
            <w:pPr>
              <w:spacing w:after="20"/>
              <w:ind w:left="20"/>
              <w:jc w:val="both"/>
            </w:pPr>
            <w:r>
              <w:rPr>
                <w:rFonts w:ascii="Times New Roman"/>
                <w:b w:val="false"/>
                <w:i w:val="false"/>
                <w:color w:val="000000"/>
                <w:sz w:val="20"/>
              </w:rPr>
              <w:t>иначе реквизит "Признак контейнерных перевозок (casdo:ContainerIndicator)"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Код страны</w:t>
            </w:r>
          </w:p>
          <w:p>
            <w:pPr>
              <w:spacing w:after="20"/>
              <w:ind w:left="20"/>
              <w:jc w:val="both"/>
            </w:pPr>
            <w:r>
              <w:rPr>
                <w:rFonts w:ascii="Times New Roman"/>
                <w:b w:val="false"/>
                <w:i w:val="false"/>
                <w:color w:val="000000"/>
                <w:sz w:val="20"/>
              </w:rPr>
              <w:t>
(casdo:CACountryCode)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"Код страны (casdo:CACountryCode)" должен содержать двухбуквенное значение кода страны совершения грузовой операции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Краткое название страны</w:t>
            </w:r>
          </w:p>
          <w:p>
            <w:pPr>
              <w:spacing w:after="20"/>
              <w:ind w:left="20"/>
              <w:jc w:val="both"/>
            </w:pPr>
            <w:r>
              <w:rPr>
                <w:rFonts w:ascii="Times New Roman"/>
                <w:b w:val="false"/>
                <w:i w:val="false"/>
                <w:color w:val="000000"/>
                <w:sz w:val="20"/>
              </w:rPr>
              <w:t>
(casdo:ShortCountryName)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 Наименование (название) места</w:t>
            </w:r>
          </w:p>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 Таможенный орган</w:t>
            </w:r>
          </w:p>
          <w:p>
            <w:pPr>
              <w:spacing w:after="20"/>
              <w:ind w:left="20"/>
              <w:jc w:val="both"/>
            </w:pPr>
            <w:r>
              <w:rPr>
                <w:rFonts w:ascii="Times New Roman"/>
                <w:b w:val="false"/>
                <w:i w:val="false"/>
                <w:color w:val="000000"/>
                <w:sz w:val="20"/>
              </w:rPr>
              <w:t>
(ccdo:CustomsOfficeDetails)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"Таможенный орган (ccdo:CustomsOfficeDetails)" может быть заполнен, иначе реквизит "Таможенный орган (ccdo:CustomsOfficeDetails)"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котором совершаются грузовые операции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таможенного органа</w:t>
            </w:r>
          </w:p>
          <w:p>
            <w:pPr>
              <w:spacing w:after="20"/>
              <w:ind w:left="20"/>
              <w:jc w:val="both"/>
            </w:pPr>
            <w:r>
              <w:rPr>
                <w:rFonts w:ascii="Times New Roman"/>
                <w:b w:val="false"/>
                <w:i w:val="false"/>
                <w:color w:val="000000"/>
                <w:sz w:val="20"/>
              </w:rPr>
              <w:t>
(csdo:CustomsOfficeName)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w:t>
            </w:r>
          </w:p>
          <w:p>
            <w:pPr>
              <w:spacing w:after="20"/>
              <w:ind w:left="20"/>
              <w:jc w:val="both"/>
            </w:pPr>
            <w:r>
              <w:rPr>
                <w:rFonts w:ascii="Times New Roman"/>
                <w:b w:val="false"/>
                <w:i w:val="false"/>
                <w:color w:val="000000"/>
                <w:sz w:val="20"/>
              </w:rPr>
              <w:t>
(csdo:CustomsOfficeName)"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не должен быть заполнен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 Транспортное средство при перегрузке товаров</w:t>
            </w:r>
          </w:p>
          <w:p>
            <w:pPr>
              <w:spacing w:after="20"/>
              <w:ind w:left="20"/>
              <w:jc w:val="both"/>
            </w:pPr>
            <w:r>
              <w:rPr>
                <w:rFonts w:ascii="Times New Roman"/>
                <w:b w:val="false"/>
                <w:i w:val="false"/>
                <w:color w:val="000000"/>
                <w:sz w:val="20"/>
              </w:rPr>
              <w:t>
(cacdo:TranshipmentTransportDetails)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"Транспортное средство при перегрузке товаров (cacdo:TranshipmentTransportDetails)" может быть заполнен, иначе реквизит "Транспортное средство при перегрузке товаров (cacdo:TranshipmentTransportDetails)"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транспорта</w:t>
            </w:r>
          </w:p>
          <w:p>
            <w:pPr>
              <w:spacing w:after="20"/>
              <w:ind w:left="20"/>
              <w:jc w:val="both"/>
            </w:pPr>
            <w:r>
              <w:rPr>
                <w:rFonts w:ascii="Times New Roman"/>
                <w:b w:val="false"/>
                <w:i w:val="false"/>
                <w:color w:val="000000"/>
                <w:sz w:val="20"/>
              </w:rPr>
              <w:t>
(csdo:UnifiedTransportModeCode)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(csdo:UnifiedTransportModeCode)"должен содержать значение "2004"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 регистрации транспортного средства</w:t>
            </w:r>
          </w:p>
          <w:p>
            <w:pPr>
              <w:spacing w:after="20"/>
              <w:ind w:left="20"/>
              <w:jc w:val="both"/>
            </w:pPr>
            <w:r>
              <w:rPr>
                <w:rFonts w:ascii="Times New Roman"/>
                <w:b w:val="false"/>
                <w:i w:val="false"/>
                <w:color w:val="000000"/>
                <w:sz w:val="20"/>
              </w:rPr>
              <w:t>
(casdo:RegistrationNationalityCode)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значение "20", то реквизит "Код страны регистрации транспортного средства (casdo:RegistrationNationalityCode)" не должен быть заполнен, иначе реквизит "Код страны регистрации транспортного средства (casdo:RegistrationNationalityCode)" должен содержать значение кода страны регистрации активного транспортного средства в соответствии с классификатором стран мира или значение "00" - неизвестна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транспортных средств</w:t>
            </w:r>
          </w:p>
          <w:p>
            <w:pPr>
              <w:spacing w:after="20"/>
              <w:ind w:left="20"/>
              <w:jc w:val="both"/>
            </w:pPr>
            <w:r>
              <w:rPr>
                <w:rFonts w:ascii="Times New Roman"/>
                <w:b w:val="false"/>
                <w:i w:val="false"/>
                <w:color w:val="000000"/>
                <w:sz w:val="20"/>
              </w:rPr>
              <w:t>
(casdo:TransportMeansQuantity)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транспортных средств (casdo:TransportMeansQuantity)"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транспортном средстве</w:t>
            </w:r>
          </w:p>
          <w:p>
            <w:pPr>
              <w:spacing w:after="20"/>
              <w:ind w:left="20"/>
              <w:jc w:val="both"/>
            </w:pPr>
            <w:r>
              <w:rPr>
                <w:rFonts w:ascii="Times New Roman"/>
                <w:b w:val="false"/>
                <w:i w:val="false"/>
                <w:color w:val="000000"/>
                <w:sz w:val="20"/>
              </w:rPr>
              <w:t>
(cacdo:TransportMeansRegistrationIdDetails)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"Информация о транспортном средстве</w:t>
            </w:r>
          </w:p>
          <w:p>
            <w:pPr>
              <w:spacing w:after="20"/>
              <w:ind w:left="20"/>
              <w:jc w:val="both"/>
            </w:pPr>
            <w:r>
              <w:rPr>
                <w:rFonts w:ascii="Times New Roman"/>
                <w:b w:val="false"/>
                <w:i w:val="false"/>
                <w:color w:val="000000"/>
                <w:sz w:val="20"/>
              </w:rPr>
              <w:t>
(cacdo:TransportMeansRegistrationIdDetails)"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1 из значений: "31", "32", то для указания сведений о прицепном транспортном средстве должны создаваться отдельные экземпляры реквизита "Информация о транспортном средстве</w:t>
            </w:r>
          </w:p>
          <w:p>
            <w:pPr>
              <w:spacing w:after="20"/>
              <w:ind w:left="20"/>
              <w:jc w:val="both"/>
            </w:pPr>
            <w:r>
              <w:rPr>
                <w:rFonts w:ascii="Times New Roman"/>
                <w:b w:val="false"/>
                <w:i w:val="false"/>
                <w:color w:val="000000"/>
                <w:sz w:val="20"/>
              </w:rPr>
              <w:t>
(cacdo:TransportMeansRegistrationIdDetails)"</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не содержит значение "20" и известны сведения о стране регистрации транспортного средства,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транспортного средства (csdo:TransportMeansRegId)",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 иначе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Регистрационный номер первого прицепного транспортного средства</w:t>
            </w:r>
          </w:p>
          <w:p>
            <w:pPr>
              <w:spacing w:after="20"/>
              <w:ind w:left="20"/>
              <w:jc w:val="both"/>
            </w:pPr>
            <w:r>
              <w:rPr>
                <w:rFonts w:ascii="Times New Roman"/>
                <w:b w:val="false"/>
                <w:i w:val="false"/>
                <w:color w:val="000000"/>
                <w:sz w:val="20"/>
              </w:rPr>
              <w:t>
(casdo:FirstTrailerRegId)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1 из значений: "31", "32", то реквизит "Регистрационный номер первого прицепного транспортного средства (casdo:FirstTrailerRegId)" должен быть заполнен, иначе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первого прицепного транспортного средства, то атрибут "код страны (атрибут countryCode)" реквизита "Регистрационный номер первого прицепного транспортного средства (casdo:FirstTrailerRegId)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первого прицепного транспортного средства (casdo:FirstTrailerRegId)", то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должен содержать значение "2021", иначе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Регистрационный номер второго прицепного транспортного средства</w:t>
            </w:r>
          </w:p>
          <w:p>
            <w:pPr>
              <w:spacing w:after="20"/>
              <w:ind w:left="20"/>
              <w:jc w:val="both"/>
            </w:pPr>
            <w:r>
              <w:rPr>
                <w:rFonts w:ascii="Times New Roman"/>
                <w:b w:val="false"/>
                <w:i w:val="false"/>
                <w:color w:val="000000"/>
                <w:sz w:val="20"/>
              </w:rPr>
              <w:t>
(casdo:SecondTrailerRegId)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"Транспортное средство при перегрузке товаров (cacdo:TranshipmentTransportDetails)" содержит значение "32", то реквизит "Регистрационный номер второго прицепного транспортного средства (casdo:SecondTrailerRegId)" должен быть заполнен, иначе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второго прицепного транспортного средства, то атрибут "код страны (атрибут countryCode)" реквизита "Регистрационный номер второго прицепного транспортного средства (casdo:SecondTrailerRegId)"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второго прицепного транспортного средства (casdo:SecondTrailerRegId)", то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должен содержать значение "2021", иначе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w:t>
            </w:r>
          </w:p>
          <w:p>
            <w:pPr>
              <w:spacing w:after="20"/>
              <w:ind w:left="20"/>
              <w:jc w:val="both"/>
            </w:pPr>
            <w:r>
              <w:rPr>
                <w:rFonts w:ascii="Times New Roman"/>
                <w:b w:val="false"/>
                <w:i w:val="false"/>
                <w:color w:val="000000"/>
                <w:sz w:val="20"/>
              </w:rPr>
              <w:t>
(csdo:DocId)"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Код марки транспортного средства</w:t>
            </w:r>
          </w:p>
          <w:p>
            <w:pPr>
              <w:spacing w:after="20"/>
              <w:ind w:left="20"/>
              <w:jc w:val="both"/>
            </w:pPr>
            <w:r>
              <w:rPr>
                <w:rFonts w:ascii="Times New Roman"/>
                <w:b w:val="false"/>
                <w:i w:val="false"/>
                <w:color w:val="000000"/>
                <w:sz w:val="20"/>
              </w:rPr>
              <w:t>
(csdo:VehicleMakeCode)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 Идентификатор контейнера</w:t>
            </w:r>
          </w:p>
          <w:p>
            <w:pPr>
              <w:spacing w:after="20"/>
              <w:ind w:left="20"/>
              <w:jc w:val="both"/>
            </w:pPr>
            <w:r>
              <w:rPr>
                <w:rFonts w:ascii="Times New Roman"/>
                <w:b w:val="false"/>
                <w:i w:val="false"/>
                <w:color w:val="000000"/>
                <w:sz w:val="20"/>
              </w:rPr>
              <w:t>
(casdo:ContainerId)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контейнерных перевозок (casdo:ContainerIndicator)" в составе реквизита "Грузовые операции (cacdo:PITranshipmentDetails)" содержит значение "1", то реквизит "Идентификатор контейнера (casdo:ContainerId)" должен быть заполнен, иначе реквизит "Идентификатор контейнера (casdo:ContainerId)"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 Описание</w:t>
            </w:r>
          </w:p>
          <w:p>
            <w:pPr>
              <w:spacing w:after="20"/>
              <w:ind w:left="20"/>
              <w:jc w:val="both"/>
            </w:pPr>
            <w:r>
              <w:rPr>
                <w:rFonts w:ascii="Times New Roman"/>
                <w:b w:val="false"/>
                <w:i w:val="false"/>
                <w:color w:val="000000"/>
                <w:sz w:val="20"/>
              </w:rPr>
              <w:t>
(csdo:DescriptionText)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"1", "2", реквизит "Описание (csdo:DescriptionText)" может быть заполнен, иначе реквизит "Описание (csdo:DescriptionText)"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Товарная партия</w:t>
            </w:r>
          </w:p>
          <w:p>
            <w:pPr>
              <w:spacing w:after="20"/>
              <w:ind w:left="20"/>
              <w:jc w:val="both"/>
            </w:pPr>
            <w:r>
              <w:rPr>
                <w:rFonts w:ascii="Times New Roman"/>
                <w:b w:val="false"/>
                <w:i w:val="false"/>
                <w:color w:val="000000"/>
                <w:sz w:val="20"/>
              </w:rPr>
              <w:t>
(cacdo:PIATConsignmentDetails)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перевозки по книжке МДП casdo:TIRCarnetIndicator)" содержит значение "0", то должен быть заполнен 1 экземпляр реквизита "Товарная партия (cacdo:PIATConsignmentDetails)"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контейнерных перевозок (casdo:ContainerIndicator)" в составе реквизита "Транспортное средство (cacdo:PIATBorderTransportDetails)" содержит значение "1", то для реквизита "Товарная партия (cacdo:PIATConsignmentDetails)" должен быть заполнен 1 из реквизитов: "Контейнер (cacdo:PIContainerDetails)" в составе реквизита "Товарная партия (cacdo:PIATConsignmentDetails)", "Контейнер (cacdo:PIContainerDetails)" в составе реквизита "Товар (cacdo:PIATConsignmentItemDetails)", иначе реквизиты "Контейнер (cacdo:PIContainerDetails)" в составе реквизита "Товарная партия (cacdo:PIATConsignmentDetails)", "Контейнер (cacdo:PIContainerDetails)" в составе реквизита "Товар (cacdo:PIATConsignmentItemDetails)" не должны быть заполнены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для реквизита "Товарная партия (cacdo:PIATConsignmentDetails)" должен быть заполнен 1 из реквизитов: "Стоимость (casdo:CAInvoiceValueAmount)" в составе реквизита "Товарная партия (cacdo:PIATConsignmentDetails)"; </w:t>
            </w:r>
          </w:p>
          <w:p>
            <w:pPr>
              <w:spacing w:after="20"/>
              <w:ind w:left="20"/>
              <w:jc w:val="both"/>
            </w:pPr>
            <w:r>
              <w:rPr>
                <w:rFonts w:ascii="Times New Roman"/>
                <w:b w:val="false"/>
                <w:i w:val="false"/>
                <w:color w:val="000000"/>
                <w:sz w:val="20"/>
              </w:rPr>
              <w:t>"Стоимость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"05" и не содержит значение "01", то для реквизита "Товарная партия (cacdo:PIATConsignmentDetails)" может быть заполнен 1 из реквизитов: "Стоимость (casdo:CAInvoice ValueAmount)" в составе реквизита "Товарная партия (cacdo:PIATConsignmentDetails)"; </w:t>
            </w:r>
          </w:p>
          <w:p>
            <w:pPr>
              <w:spacing w:after="20"/>
              <w:ind w:left="20"/>
              <w:jc w:val="both"/>
            </w:pPr>
            <w:r>
              <w:rPr>
                <w:rFonts w:ascii="Times New Roman"/>
                <w:b w:val="false"/>
                <w:i w:val="false"/>
                <w:color w:val="000000"/>
                <w:sz w:val="20"/>
              </w:rPr>
              <w:t>"Стоимость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не содержит значение "01", "05", "06", реквизиты "Стоимость (casdo:CAInvoice ValueAmount)" в составе реквизита "Товарная партия (cacdo:PIATConsignmentDetails)"; </w:t>
            </w:r>
          </w:p>
          <w:p>
            <w:pPr>
              <w:spacing w:after="20"/>
              <w:ind w:left="20"/>
              <w:jc w:val="both"/>
            </w:pPr>
            <w:r>
              <w:rPr>
                <w:rFonts w:ascii="Times New Roman"/>
                <w:b w:val="false"/>
                <w:i w:val="false"/>
                <w:color w:val="000000"/>
                <w:sz w:val="20"/>
              </w:rPr>
              <w:t>"Стоимость (casdo:CAValueAmount)" в составе каждого экземпляра реквизита "Товар (cacdo:PIATConsignmentItemDetails)" не должны быть заполнены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"02" то для реквизита "Товарная партия (cacdo:PIATConsignmentDetails)" должен быть заполнен 1 из реквизитов: "Стоимость (casdo:CAInvoice ValueAmount)" в составе реквизита "Товарная партия (cacdo:PIATConsignmentDetails)"; </w:t>
            </w:r>
          </w:p>
          <w:p>
            <w:pPr>
              <w:spacing w:after="20"/>
              <w:ind w:left="20"/>
              <w:jc w:val="both"/>
            </w:pPr>
            <w:r>
              <w:rPr>
                <w:rFonts w:ascii="Times New Roman"/>
                <w:b w:val="false"/>
                <w:i w:val="false"/>
                <w:color w:val="000000"/>
                <w:sz w:val="20"/>
              </w:rPr>
              <w:t>"Стоимость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"05" и не содержит значение "02", то для реквизита "Товарная партия (cacdo:PIATConsignmentDetails)" может быть заполнен 1 из реквизитов: "Стоимость (casdo:CAInvoice ValueAmount)" в составе реквизита "Товарная партия (cacdo:PIATConsignmentDetails)"; </w:t>
            </w:r>
          </w:p>
          <w:p>
            <w:pPr>
              <w:spacing w:after="20"/>
              <w:ind w:left="20"/>
              <w:jc w:val="both"/>
            </w:pPr>
            <w:r>
              <w:rPr>
                <w:rFonts w:ascii="Times New Roman"/>
                <w:b w:val="false"/>
                <w:i w:val="false"/>
                <w:color w:val="000000"/>
                <w:sz w:val="20"/>
              </w:rPr>
              <w:t>"Стоимость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не содержит значение "02", "05", "06", реквизиты "Стоимость (casdo:CAInvoice ValueAmount)" в составе реквизита "Товарная партия (cacdo:PIATConsignmentDetails)"; </w:t>
            </w:r>
          </w:p>
          <w:p>
            <w:pPr>
              <w:spacing w:after="20"/>
              <w:ind w:left="20"/>
              <w:jc w:val="both"/>
            </w:pPr>
            <w:r>
              <w:rPr>
                <w:rFonts w:ascii="Times New Roman"/>
                <w:b w:val="false"/>
                <w:i w:val="false"/>
                <w:color w:val="000000"/>
                <w:sz w:val="20"/>
              </w:rPr>
              <w:t>"Стоимость (casdo:CAValueAmount)" в составе каждого экземпляра реквизита "Товар (cacdo:PIATConsignmentItemDetails)" не должны быть заполнены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Транспортный (перевозочный) документ</w:t>
            </w:r>
          </w:p>
          <w:p>
            <w:pPr>
              <w:spacing w:after="20"/>
              <w:ind w:left="20"/>
              <w:jc w:val="both"/>
            </w:pPr>
            <w:r>
              <w:rPr>
                <w:rFonts w:ascii="Times New Roman"/>
                <w:b w:val="false"/>
                <w:i w:val="false"/>
                <w:color w:val="000000"/>
                <w:sz w:val="20"/>
              </w:rPr>
              <w:t>
(cacdo:PIATTransportDocumentDetails)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"Транспортный (перевозочный) документ (cacdo:PIATTransportDocumentDetails)"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"05", "06", "11", "12", "13", "14", то реквизит "Транспортный (перевозочный) документ (cacdo:PIATTransportDocumentDetails)" должен быть заполнен, иначе реквизит "Транспортный (перевозочный) документ (cacdo:PIATTransportDocumentDetails)"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w:t>
            </w:r>
          </w:p>
          <w:p>
            <w:pPr>
              <w:spacing w:after="20"/>
              <w:ind w:left="20"/>
              <w:jc w:val="both"/>
            </w:pPr>
            <w:r>
              <w:rPr>
                <w:rFonts w:ascii="Times New Roman"/>
                <w:b w:val="false"/>
                <w:i w:val="false"/>
                <w:color w:val="000000"/>
                <w:sz w:val="20"/>
              </w:rPr>
              <w:t>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(название) места</w:t>
            </w:r>
          </w:p>
          <w:p>
            <w:pPr>
              <w:spacing w:after="20"/>
              <w:ind w:left="20"/>
              <w:jc w:val="both"/>
            </w:pPr>
            <w:r>
              <w:rPr>
                <w:rFonts w:ascii="Times New Roman"/>
                <w:b w:val="false"/>
                <w:i w:val="false"/>
                <w:color w:val="000000"/>
                <w:sz w:val="20"/>
              </w:rPr>
              <w:t>
(casdo:PlaceName)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"14",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Регистрационный номер таможенного документа</w:t>
            </w:r>
          </w:p>
          <w:p>
            <w:pPr>
              <w:spacing w:after="20"/>
              <w:ind w:left="20"/>
              <w:jc w:val="both"/>
            </w:pPr>
            <w:r>
              <w:rPr>
                <w:rFonts w:ascii="Times New Roman"/>
                <w:b w:val="false"/>
                <w:i w:val="false"/>
                <w:color w:val="000000"/>
                <w:sz w:val="20"/>
              </w:rPr>
              <w:t>
(cacdo:CustomsDocIdDetails)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таможенным органом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статьей 114 ТК ЕАЭС, ревизит "Регистрационный номер таможенного документа (cacdo:CustomsDocIdDetails)"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w:t>
            </w:r>
          </w:p>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Порядковый номер</w:t>
            </w:r>
          </w:p>
          <w:p>
            <w:pPr>
              <w:spacing w:after="20"/>
              <w:ind w:left="20"/>
              <w:jc w:val="both"/>
            </w:pPr>
            <w:r>
              <w:rPr>
                <w:rFonts w:ascii="Times New Roman"/>
                <w:b w:val="false"/>
                <w:i w:val="false"/>
                <w:color w:val="000000"/>
                <w:sz w:val="20"/>
              </w:rPr>
              <w:t>
(casdo:CustomsDocumentOrdinalId)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"Порядковый номер</w:t>
            </w:r>
          </w:p>
          <w:p>
            <w:pPr>
              <w:spacing w:after="20"/>
              <w:ind w:left="20"/>
              <w:jc w:val="both"/>
            </w:pPr>
            <w:r>
              <w:rPr>
                <w:rFonts w:ascii="Times New Roman"/>
                <w:b w:val="false"/>
                <w:i w:val="false"/>
                <w:color w:val="000000"/>
                <w:sz w:val="20"/>
              </w:rPr>
              <w:t>
(casdo:CustomsDocumentOrdinalId)"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Количество грузовых мест</w:t>
            </w:r>
          </w:p>
          <w:p>
            <w:pPr>
              <w:spacing w:after="20"/>
              <w:ind w:left="20"/>
              <w:jc w:val="both"/>
            </w:pPr>
            <w:r>
              <w:rPr>
                <w:rFonts w:ascii="Times New Roman"/>
                <w:b w:val="false"/>
                <w:i w:val="false"/>
                <w:color w:val="000000"/>
                <w:sz w:val="20"/>
              </w:rPr>
              <w:t>
(casdo:CargoQuantity)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то реквизит "Количество грузовых мест (casdo:CargoQuantity)" должен быть заполнен, иначе реквизит "Количество грузовых мест (casdo:CargoQuantity)"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грузовых мест (casdo:CargoQuantity)" заполнен, то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Страна отправления</w:t>
            </w:r>
          </w:p>
          <w:p>
            <w:pPr>
              <w:spacing w:after="20"/>
              <w:ind w:left="20"/>
              <w:jc w:val="both"/>
            </w:pPr>
            <w:r>
              <w:rPr>
                <w:rFonts w:ascii="Times New Roman"/>
                <w:b w:val="false"/>
                <w:i w:val="false"/>
                <w:color w:val="000000"/>
                <w:sz w:val="20"/>
              </w:rPr>
              <w:t>
(cacdo:DepartureCountryDetails)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"11", то реквизит "Страна отправления (cacdo:DepartureCountryDetails)" должен быть заполнен, иначе реквизит "Страна отправления (cacdo:DepartureCountryDetails)"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(casdo:CACountryCode)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отправления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название страны</w:t>
            </w:r>
          </w:p>
          <w:p>
            <w:pPr>
              <w:spacing w:after="20"/>
              <w:ind w:left="20"/>
              <w:jc w:val="both"/>
            </w:pPr>
            <w:r>
              <w:rPr>
                <w:rFonts w:ascii="Times New Roman"/>
                <w:b w:val="false"/>
                <w:i w:val="false"/>
                <w:color w:val="000000"/>
                <w:sz w:val="20"/>
              </w:rPr>
              <w:t>
(casdo:ShortCountryName)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w:t>
            </w:r>
          </w:p>
          <w:p>
            <w:pPr>
              <w:spacing w:after="20"/>
              <w:ind w:left="20"/>
              <w:jc w:val="both"/>
            </w:pPr>
            <w:r>
              <w:rPr>
                <w:rFonts w:ascii="Times New Roman"/>
                <w:b w:val="false"/>
                <w:i w:val="false"/>
                <w:color w:val="000000"/>
                <w:sz w:val="20"/>
              </w:rPr>
              <w:t>
(csdo:TerritoryCode)"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Страна назначения</w:t>
            </w:r>
          </w:p>
          <w:p>
            <w:pPr>
              <w:spacing w:after="20"/>
              <w:ind w:left="20"/>
              <w:jc w:val="both"/>
            </w:pPr>
            <w:r>
              <w:rPr>
                <w:rFonts w:ascii="Times New Roman"/>
                <w:b w:val="false"/>
                <w:i w:val="false"/>
                <w:color w:val="000000"/>
                <w:sz w:val="20"/>
              </w:rPr>
              <w:t>
(cacdo:DestinationCountryDetails)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"Страна назначения (cacdo:DestinationCountryDetails)"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то реквизит "Страна назначения (cacdo:DestinationCountryDetails)"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"01", "06" "11", то реквизит "Страна назначения (cacdo:DestinationCountryDetails)"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(casdo:CACountryCode)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назначения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название страны</w:t>
            </w:r>
          </w:p>
          <w:p>
            <w:pPr>
              <w:spacing w:after="20"/>
              <w:ind w:left="20"/>
              <w:jc w:val="both"/>
            </w:pPr>
            <w:r>
              <w:rPr>
                <w:rFonts w:ascii="Times New Roman"/>
                <w:b w:val="false"/>
                <w:i w:val="false"/>
                <w:color w:val="000000"/>
                <w:sz w:val="20"/>
              </w:rPr>
              <w:t>
(casdo:ShortCountryName)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w:t>
            </w:r>
          </w:p>
          <w:p>
            <w:pPr>
              <w:spacing w:after="20"/>
              <w:ind w:left="20"/>
              <w:jc w:val="both"/>
            </w:pPr>
            <w:r>
              <w:rPr>
                <w:rFonts w:ascii="Times New Roman"/>
                <w:b w:val="false"/>
                <w:i w:val="false"/>
                <w:color w:val="000000"/>
                <w:sz w:val="20"/>
              </w:rPr>
              <w:t>
(csdo:TerritoryCode)"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Стоимость</w:t>
            </w:r>
          </w:p>
          <w:p>
            <w:pPr>
              <w:spacing w:after="20"/>
              <w:ind w:left="20"/>
              <w:jc w:val="both"/>
            </w:pPr>
            <w:r>
              <w:rPr>
                <w:rFonts w:ascii="Times New Roman"/>
                <w:b w:val="false"/>
                <w:i w:val="false"/>
                <w:color w:val="000000"/>
                <w:sz w:val="20"/>
              </w:rPr>
              <w:t>
(casdo:CAInvoiceValueAmount)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"Стоимость (casdo: CAInvoiceValueAmount)"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 CAInvoiceValueAmount)" должен содержать трехбуквенное значение кода валюты в соответствии с классификатором валют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 валют</w:t>
            </w:r>
          </w:p>
          <w:p>
            <w:pPr>
              <w:spacing w:after="20"/>
              <w:ind w:left="20"/>
              <w:jc w:val="both"/>
            </w:pPr>
            <w:r>
              <w:rPr>
                <w:rFonts w:ascii="Times New Roman"/>
                <w:b w:val="false"/>
                <w:i w:val="false"/>
                <w:color w:val="000000"/>
                <w:sz w:val="20"/>
              </w:rPr>
              <w:t>
(атрибут currencyCodeListId)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 CAInvoiceValueAmount)" должен содержать значение "2022"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Масса брутто</w:t>
            </w:r>
          </w:p>
          <w:p>
            <w:pPr>
              <w:spacing w:after="20"/>
              <w:ind w:left="20"/>
              <w:jc w:val="both"/>
            </w:pPr>
            <w:r>
              <w:rPr>
                <w:rFonts w:ascii="Times New Roman"/>
                <w:b w:val="false"/>
                <w:i w:val="false"/>
                <w:color w:val="000000"/>
                <w:sz w:val="20"/>
              </w:rPr>
              <w:t>
(csdo:UnifiedGrossMassMeasure)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xml:space="preserve">
7 б) </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реквизит "Масса брутто (csdo:UnifiedGrossMassMeasure)" может содержать общий вес товара по транспортному документу, выраженный в килограммах, иначе реквизит Масса брутто (csdo:UnifiedGrossMassMeasure)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Отправитель</w:t>
            </w:r>
          </w:p>
          <w:p>
            <w:pPr>
              <w:spacing w:after="20"/>
              <w:ind w:left="20"/>
              <w:jc w:val="both"/>
            </w:pPr>
            <w:r>
              <w:rPr>
                <w:rFonts w:ascii="Times New Roman"/>
                <w:b w:val="false"/>
                <w:i w:val="false"/>
                <w:color w:val="000000"/>
                <w:sz w:val="20"/>
              </w:rPr>
              <w:t>
(cacdo:PIATConsignorDetails)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"11", "13", то реквизит " Отправитель (cacdo:PIATConsignorDetails)" должен быть заполнен, иначе реквизит "Отправитель (cacdo:PIATConsignorDetails)"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"Отправитель (cacdo:PIATConsignorDetails)"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отправитель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отправителя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Признак совпадения сведений</w:t>
            </w:r>
          </w:p>
          <w:p>
            <w:pPr>
              <w:spacing w:after="20"/>
              <w:ind w:left="20"/>
              <w:jc w:val="both"/>
            </w:pPr>
            <w:r>
              <w:rPr>
                <w:rFonts w:ascii="Times New Roman"/>
                <w:b w:val="false"/>
                <w:i w:val="false"/>
                <w:color w:val="000000"/>
                <w:sz w:val="20"/>
              </w:rPr>
              <w:t>
(casdo:EqualIndicator)</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должен содержать 1 из значений: </w:t>
            </w:r>
          </w:p>
          <w:p>
            <w:pPr>
              <w:spacing w:after="20"/>
              <w:ind w:left="20"/>
              <w:jc w:val="both"/>
            </w:pPr>
            <w:r>
              <w:rPr>
                <w:rFonts w:ascii="Times New Roman"/>
                <w:b w:val="false"/>
                <w:i w:val="false"/>
                <w:color w:val="000000"/>
                <w:sz w:val="20"/>
              </w:rPr>
              <w:t>1 – отправитель товаров совпадает с продавцом товаров;</w:t>
            </w:r>
          </w:p>
          <w:p>
            <w:pPr>
              <w:spacing w:after="20"/>
              <w:ind w:left="20"/>
              <w:jc w:val="both"/>
            </w:pPr>
            <w:r>
              <w:rPr>
                <w:rFonts w:ascii="Times New Roman"/>
                <w:b w:val="false"/>
                <w:i w:val="false"/>
                <w:color w:val="000000"/>
                <w:sz w:val="20"/>
              </w:rPr>
              <w:t>
0 – отправитель товаров не совпадает с продавцом товаров;</w:t>
            </w:r>
          </w:p>
          <w:p>
            <w:pPr>
              <w:spacing w:after="20"/>
              <w:ind w:left="20"/>
              <w:jc w:val="both"/>
            </w:pPr>
            <w:r>
              <w:rPr>
                <w:rFonts w:ascii="Times New Roman"/>
                <w:b w:val="false"/>
                <w:i w:val="false"/>
                <w:color w:val="000000"/>
                <w:sz w:val="20"/>
              </w:rPr>
              <w:t>иначе реквизит "Признак совпадения сведений (casdo:EqualIndicator)"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1 из значений: "02", "14", то реквизит "Признак совпадения сведений (casdo:EqualIndicator)" должен содержать 1 из значений: </w:t>
            </w:r>
          </w:p>
          <w:p>
            <w:pPr>
              <w:spacing w:after="20"/>
              <w:ind w:left="20"/>
              <w:jc w:val="both"/>
            </w:pPr>
            <w:r>
              <w:rPr>
                <w:rFonts w:ascii="Times New Roman"/>
                <w:b w:val="false"/>
                <w:i w:val="false"/>
                <w:color w:val="000000"/>
                <w:sz w:val="20"/>
              </w:rPr>
              <w:t>1 – отправитель товаров совпадает с продавцом товаров;</w:t>
            </w:r>
          </w:p>
          <w:p>
            <w:pPr>
              <w:spacing w:after="20"/>
              <w:ind w:left="20"/>
              <w:jc w:val="both"/>
            </w:pPr>
            <w:r>
              <w:rPr>
                <w:rFonts w:ascii="Times New Roman"/>
                <w:b w:val="false"/>
                <w:i w:val="false"/>
                <w:color w:val="000000"/>
                <w:sz w:val="20"/>
              </w:rPr>
              <w:t>
0 – отправитель товаров не совпадает с продавцом товаров;</w:t>
            </w:r>
          </w:p>
          <w:p>
            <w:pPr>
              <w:spacing w:after="20"/>
              <w:ind w:left="20"/>
              <w:jc w:val="both"/>
            </w:pPr>
            <w:r>
              <w:rPr>
                <w:rFonts w:ascii="Times New Roman"/>
                <w:b w:val="false"/>
                <w:i w:val="false"/>
                <w:color w:val="000000"/>
                <w:sz w:val="20"/>
              </w:rPr>
              <w:t>иначе реквизит "Признак совпадения сведений (casdo:EqualIndicator)"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Получатель</w:t>
            </w:r>
          </w:p>
          <w:p>
            <w:pPr>
              <w:spacing w:after="20"/>
              <w:ind w:left="20"/>
              <w:jc w:val="both"/>
            </w:pPr>
            <w:r>
              <w:rPr>
                <w:rFonts w:ascii="Times New Roman"/>
                <w:b w:val="false"/>
                <w:i w:val="false"/>
                <w:color w:val="000000"/>
                <w:sz w:val="20"/>
              </w:rPr>
              <w:t>
(cacdo:PIATConsigneeDetails)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"11", "13", то реквизит "Получатель (cacdo:PIATConsigneeDetails " должен быть заполнен, иначе реквизит Получатель (cacdo:PIATConsigneeDetails "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"Получатель</w:t>
            </w:r>
          </w:p>
          <w:p>
            <w:pPr>
              <w:spacing w:after="20"/>
              <w:ind w:left="20"/>
              <w:jc w:val="both"/>
            </w:pPr>
            <w:r>
              <w:rPr>
                <w:rFonts w:ascii="Times New Roman"/>
                <w:b w:val="false"/>
                <w:i w:val="false"/>
                <w:color w:val="000000"/>
                <w:sz w:val="20"/>
              </w:rPr>
              <w:t>
(cacdo:PIATConsigneeDetails "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получатель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получателя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Признак совпадения сведений</w:t>
            </w:r>
          </w:p>
          <w:p>
            <w:pPr>
              <w:spacing w:after="20"/>
              <w:ind w:left="20"/>
              <w:jc w:val="both"/>
            </w:pPr>
            <w:r>
              <w:rPr>
                <w:rFonts w:ascii="Times New Roman"/>
                <w:b w:val="false"/>
                <w:i w:val="false"/>
                <w:color w:val="000000"/>
                <w:sz w:val="20"/>
              </w:rPr>
              <w:t>
(casdo:EqualIndicator)</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должен содержать 1 из значений: </w:t>
            </w:r>
          </w:p>
          <w:p>
            <w:pPr>
              <w:spacing w:after="20"/>
              <w:ind w:left="20"/>
              <w:jc w:val="both"/>
            </w:pPr>
            <w:r>
              <w:rPr>
                <w:rFonts w:ascii="Times New Roman"/>
                <w:b w:val="false"/>
                <w:i w:val="false"/>
                <w:color w:val="000000"/>
                <w:sz w:val="20"/>
              </w:rPr>
              <w:t>1 – получатель товаров совпадает с покупателем товаров;</w:t>
            </w:r>
          </w:p>
          <w:p>
            <w:pPr>
              <w:spacing w:after="20"/>
              <w:ind w:left="20"/>
              <w:jc w:val="both"/>
            </w:pPr>
            <w:r>
              <w:rPr>
                <w:rFonts w:ascii="Times New Roman"/>
                <w:b w:val="false"/>
                <w:i w:val="false"/>
                <w:color w:val="000000"/>
                <w:sz w:val="20"/>
              </w:rPr>
              <w:t>
0 – получатель товаров совпадает с покупателем товаров;</w:t>
            </w:r>
          </w:p>
          <w:p>
            <w:pPr>
              <w:spacing w:after="20"/>
              <w:ind w:left="20"/>
              <w:jc w:val="both"/>
            </w:pPr>
            <w:r>
              <w:rPr>
                <w:rFonts w:ascii="Times New Roman"/>
                <w:b w:val="false"/>
                <w:i w:val="false"/>
                <w:color w:val="000000"/>
                <w:sz w:val="20"/>
              </w:rPr>
              <w:t>иначе реквизит "Признак совпадения сведений (casdo:EqualIndicator)"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1 из значений: "02", "14", то реквизит "Признак совпадения сведений (casdo:EqualIndicator)" должен содержать 1 из значений: </w:t>
            </w:r>
          </w:p>
          <w:p>
            <w:pPr>
              <w:spacing w:after="20"/>
              <w:ind w:left="20"/>
              <w:jc w:val="both"/>
            </w:pPr>
            <w:r>
              <w:rPr>
                <w:rFonts w:ascii="Times New Roman"/>
                <w:b w:val="false"/>
                <w:i w:val="false"/>
                <w:color w:val="000000"/>
                <w:sz w:val="20"/>
              </w:rPr>
              <w:t>1 – получатель товаров совпадает с покупателем товаров;</w:t>
            </w:r>
          </w:p>
          <w:p>
            <w:pPr>
              <w:spacing w:after="20"/>
              <w:ind w:left="20"/>
              <w:jc w:val="both"/>
            </w:pPr>
            <w:r>
              <w:rPr>
                <w:rFonts w:ascii="Times New Roman"/>
                <w:b w:val="false"/>
                <w:i w:val="false"/>
                <w:color w:val="000000"/>
                <w:sz w:val="20"/>
              </w:rPr>
              <w:t>
0 – получатель товаров не совпадает с покупателем товаров;</w:t>
            </w:r>
          </w:p>
          <w:p>
            <w:pPr>
              <w:spacing w:after="20"/>
              <w:ind w:left="20"/>
              <w:jc w:val="both"/>
            </w:pPr>
            <w:r>
              <w:rPr>
                <w:rFonts w:ascii="Times New Roman"/>
                <w:b w:val="false"/>
                <w:i w:val="false"/>
                <w:color w:val="000000"/>
                <w:sz w:val="20"/>
              </w:rPr>
              <w:t>иначе реквизит "Признак совпадения сведений (casdo:EqualIndicator)"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Продавец</w:t>
            </w:r>
          </w:p>
          <w:p>
            <w:pPr>
              <w:spacing w:after="20"/>
              <w:ind w:left="20"/>
              <w:jc w:val="both"/>
            </w:pPr>
            <w:r>
              <w:rPr>
                <w:rFonts w:ascii="Times New Roman"/>
                <w:b w:val="false"/>
                <w:i w:val="false"/>
                <w:color w:val="000000"/>
                <w:sz w:val="20"/>
              </w:rPr>
              <w:t>
(cacdo:PISellerDetails)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реквизит "Признак совпадения сведений (casdo:EqualIndicator)" в составе реквизита "Отправитель (cacdo:PIATConsignorDetails)" содержит значение "0", то реквизит "Продавец (cacdo:PISellerDetails)" должен быть заполнен, иначе реквизит "Продавец (cacdo:PISellerDetails)"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"14" и реквизит "Признак совпадения сведений (casdo:EqualIndicator)" в составе реквизита "Отправитель (cacdo:PIATConsignorDetails)" содержит значение "0", то реквизит "Продавец (cacdo:PISellerDetails)" должен быть заполнен, иначе реквизит "Продавец (cacdo:PISellerDetails)"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"Продавец (cacdo:PISellerDetails)"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продавец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w:t>
            </w:r>
          </w:p>
          <w:p>
            <w:pPr>
              <w:spacing w:after="20"/>
              <w:ind w:left="20"/>
              <w:jc w:val="both"/>
            </w:pPr>
            <w:r>
              <w:rPr>
                <w:rFonts w:ascii="Times New Roman"/>
                <w:b w:val="false"/>
                <w:i w:val="false"/>
                <w:color w:val="000000"/>
                <w:sz w:val="20"/>
              </w:rPr>
              <w:t>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продавца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Покупатель</w:t>
            </w:r>
          </w:p>
          <w:p>
            <w:pPr>
              <w:spacing w:after="20"/>
              <w:ind w:left="20"/>
              <w:jc w:val="both"/>
            </w:pPr>
            <w:r>
              <w:rPr>
                <w:rFonts w:ascii="Times New Roman"/>
                <w:b w:val="false"/>
                <w:i w:val="false"/>
                <w:color w:val="000000"/>
                <w:sz w:val="20"/>
              </w:rPr>
              <w:t>
(cacdo:PIBuyerDetails)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 абз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реквизит "Признак совпадения сведений (casdo:EqualIndicator)" в составе реквизита "Получатель (cacdo:PIATConsigneeDetails)" содержит значение "0", то реквизит "Покупатель (cacdo:PIBuyerDetails)" должен быть заполнен, иначе реквизит "Покупатель (cacdo:PIBuyerDetails)"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"14" и реквизит "Признак совпадения сведений (casdo:EqualIndicator)" в составе реквизита "Получатель (cacdo:PIATConsigneeDetails)" содержит значение "0", то реквизит "Покупатель (cacdo:PIBuyerDetails)" должен быть заполнен, иначе реквизит "Покупатель (cacdo:PIBuyerDetails)"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"Покупатель (cacdo:PIBuyerDetails)"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покупатель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покупателя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12.14.12. Место погрузки товаров</w:t>
            </w:r>
          </w:p>
          <w:p>
            <w:pPr>
              <w:spacing w:after="20"/>
              <w:ind w:left="20"/>
              <w:jc w:val="both"/>
            </w:pPr>
            <w:r>
              <w:rPr>
                <w:rFonts w:ascii="Times New Roman"/>
                <w:b w:val="false"/>
                <w:i w:val="false"/>
                <w:color w:val="000000"/>
                <w:sz w:val="20"/>
              </w:rPr>
              <w:t>
(cacdo:PIATLoadingLocationDetails)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"Место погрузки товаров (cacdo:PIATLoadingLocationDetails)" должен быть заполнен, иначе реквизит "Место погрузки товаров (cacdo:PIATLoadingLocationDetails)"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которой осуществлялась погрузка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(название) места</w:t>
            </w:r>
          </w:p>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(название) места</w:t>
            </w:r>
          </w:p>
          <w:p>
            <w:pPr>
              <w:spacing w:after="20"/>
              <w:ind w:left="20"/>
              <w:jc w:val="both"/>
            </w:pPr>
            <w:r>
              <w:rPr>
                <w:rFonts w:ascii="Times New Roman"/>
                <w:b w:val="false"/>
                <w:i w:val="false"/>
                <w:color w:val="000000"/>
                <w:sz w:val="20"/>
              </w:rPr>
              <w:t>
(casdo:PlaceName)"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w:t>
            </w:r>
          </w:p>
          <w:p>
            <w:pPr>
              <w:spacing w:after="20"/>
              <w:ind w:left="20"/>
              <w:jc w:val="both"/>
            </w:pPr>
            <w:r>
              <w:rPr>
                <w:rFonts w:ascii="Times New Roman"/>
                <w:b w:val="false"/>
                <w:i w:val="false"/>
                <w:color w:val="000000"/>
                <w:sz w:val="20"/>
              </w:rPr>
              <w:t>
(csdo:EventDate)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12.14.13. Место разгрузки товара</w:t>
            </w:r>
          </w:p>
          <w:p>
            <w:pPr>
              <w:spacing w:after="20"/>
              <w:ind w:left="20"/>
              <w:jc w:val="both"/>
            </w:pPr>
            <w:r>
              <w:rPr>
                <w:rFonts w:ascii="Times New Roman"/>
                <w:b w:val="false"/>
                <w:i w:val="false"/>
                <w:color w:val="000000"/>
                <w:sz w:val="20"/>
              </w:rPr>
              <w:t>
(cacdo:PIATUnloadingLocationDetails)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 Место разгрузки товара (cacdo:PIATUnloadingLocationDetails)" должен быть заполнен, иначе реквизит " Место разгрузки товара (cacdo:PIATUnloadingLocationDetails)"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которой будет осуществляться разгрузка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(название) места</w:t>
            </w:r>
          </w:p>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(название) места (casdo:PlaceName)"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w:t>
            </w:r>
          </w:p>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12.14.14. Место назначения товаров</w:t>
            </w:r>
          </w:p>
          <w:p>
            <w:pPr>
              <w:spacing w:after="20"/>
              <w:ind w:left="20"/>
              <w:jc w:val="both"/>
            </w:pPr>
            <w:r>
              <w:rPr>
                <w:rFonts w:ascii="Times New Roman"/>
                <w:b w:val="false"/>
                <w:i w:val="false"/>
                <w:color w:val="000000"/>
                <w:sz w:val="20"/>
              </w:rPr>
              <w:t>
(cacdo:PIATDestinationDetails)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для реквизита "Место назначения товаров (cacdo:PIATDestinationDetails)" должен быть заполнен реквизит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для реквизита "Место назначения товаров (cacdo:PIATDestinationDetails)" может быть заполнено не менее 1 из реквизитов "Наименование (название) места (casdo:PlaceName)",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для реквизита "Место назначения товаров (cacdo:PIATDestinationDetails)" может быть заполнено не менее 1 из реквизитов "Код страны</w:t>
            </w:r>
          </w:p>
          <w:p>
            <w:pPr>
              <w:spacing w:after="20"/>
              <w:ind w:left="20"/>
              <w:jc w:val="both"/>
            </w:pPr>
            <w:r>
              <w:rPr>
                <w:rFonts w:ascii="Times New Roman"/>
                <w:b w:val="false"/>
                <w:i w:val="false"/>
                <w:color w:val="000000"/>
                <w:sz w:val="20"/>
              </w:rPr>
              <w:t>
(csdo:UnifiedCountryCode)",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не содержит значения: "01", "13" реквизит "Место назначения товаров (cacdo:PIATDestinationDetails)" не запдолжен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для реквизита "Место назначения товаров (cacdo:PIATDestinationDetails)" должен быть заполнен реквизит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для реквизита "Место назначения товаров (cacdo:PIATDestinationDetails)" может быть заполнено не менее 1 из реквизитов "Наименование (название) места (casdo:PlaceName)",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для реквизита "Место назначения товаров (cacdo:PIATDestinationDetails)" может быть заполнено не менее 1 из реквизитов "Код страны (csdo:UnifiedCountryCode)",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"02", "13" реквизит "Место назначения товаров (cacdo:PIATDestinationDetails)"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заполнен, то реквизит "Код страны (csdo: UnifiedCountryCode)" должен содержать двухбуквенный код страны назначения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(название) места</w:t>
            </w:r>
          </w:p>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(название) места (casdo:PlaceName)" заполнен, то должен содержать наименование места назначения товаров в соответствии с транспортными (перевозочными) документами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Адрес</w:t>
            </w:r>
          </w:p>
          <w:p>
            <w:pPr>
              <w:spacing w:after="20"/>
              <w:ind w:left="20"/>
              <w:jc w:val="both"/>
            </w:pPr>
            <w:r>
              <w:rPr>
                <w:rFonts w:ascii="Times New Roman"/>
                <w:b w:val="false"/>
                <w:i w:val="false"/>
                <w:color w:val="000000"/>
                <w:sz w:val="20"/>
              </w:rPr>
              <w:t>
(ccdo:SubjectAddressDetails)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содержать адрес места назначения товаров в соответствии с транспортным (перевозочным) документом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двухбуквенный код страны назначения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территории</w:t>
            </w:r>
          </w:p>
          <w:p>
            <w:pPr>
              <w:spacing w:after="20"/>
              <w:ind w:left="20"/>
              <w:jc w:val="both"/>
            </w:pPr>
            <w:r>
              <w:rPr>
                <w:rFonts w:ascii="Times New Roman"/>
                <w:b w:val="false"/>
                <w:i w:val="false"/>
                <w:color w:val="000000"/>
                <w:sz w:val="20"/>
              </w:rPr>
              <w:t>
(csdo:TerritoryCode)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таможенного органа</w:t>
            </w:r>
          </w:p>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заполнен, то должен содержать значение кода таможенного органа назначения товаров в соответствии с транспортными (перевозочными) или иными документами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12.14.15. Контейнер</w:t>
            </w:r>
          </w:p>
          <w:p>
            <w:pPr>
              <w:spacing w:after="20"/>
              <w:ind w:left="20"/>
              <w:jc w:val="both"/>
            </w:pPr>
            <w:r>
              <w:rPr>
                <w:rFonts w:ascii="Times New Roman"/>
                <w:b w:val="false"/>
                <w:i w:val="false"/>
                <w:color w:val="000000"/>
                <w:sz w:val="20"/>
              </w:rPr>
              <w:t>
(cacdo:PIContainerDetails)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контейнера</w:t>
            </w:r>
          </w:p>
          <w:p>
            <w:pPr>
              <w:spacing w:after="20"/>
              <w:ind w:left="20"/>
              <w:jc w:val="both"/>
            </w:pPr>
            <w:r>
              <w:rPr>
                <w:rFonts w:ascii="Times New Roman"/>
                <w:b w:val="false"/>
                <w:i w:val="false"/>
                <w:color w:val="000000"/>
                <w:sz w:val="20"/>
              </w:rPr>
              <w:t>
(casdo:ContainerId)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(casdo:CACountryCode)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двухбуквенное значение кода страны регистрации контейнера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12.14.16. Место временного хранения товара</w:t>
            </w:r>
          </w:p>
          <w:p>
            <w:pPr>
              <w:spacing w:after="20"/>
              <w:ind w:left="20"/>
              <w:jc w:val="both"/>
            </w:pPr>
            <w:r>
              <w:rPr>
                <w:rFonts w:ascii="Times New Roman"/>
                <w:b w:val="false"/>
                <w:i w:val="false"/>
                <w:color w:val="000000"/>
                <w:sz w:val="20"/>
              </w:rPr>
              <w:t>
(cacdo:UnloadWarehouseDetails)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"05", то реквизит "Место временного хранения товара (cacdo:UnloadWarehouseDetails)" должен быть заполнен, иначе реквизит "Место временного хранения товара (cacdo:UnloadWarehouseDetails)"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места нахождения товаров</w:t>
            </w:r>
          </w:p>
          <w:p>
            <w:pPr>
              <w:spacing w:after="20"/>
              <w:ind w:left="20"/>
              <w:jc w:val="both"/>
            </w:pPr>
            <w:r>
              <w:rPr>
                <w:rFonts w:ascii="Times New Roman"/>
                <w:b w:val="false"/>
                <w:i w:val="false"/>
                <w:color w:val="000000"/>
                <w:sz w:val="20"/>
              </w:rPr>
              <w:t>
(casdo:GoodsLocationCode)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места нахождения товаров (casdo:GoodsLocationCode)" должен содержать значение кода предполагаемого места хранения товаров в соответствии с классификатором мест нахождения товаров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места нахождения товаров (casdo:GoodsLocationCode)" должен содержать значение "2023"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(название) места</w:t>
            </w:r>
          </w:p>
          <w:p>
            <w:pPr>
              <w:spacing w:after="20"/>
              <w:ind w:left="20"/>
              <w:jc w:val="both"/>
            </w:pPr>
            <w:r>
              <w:rPr>
                <w:rFonts w:ascii="Times New Roman"/>
                <w:b w:val="false"/>
                <w:i w:val="false"/>
                <w:color w:val="000000"/>
                <w:sz w:val="20"/>
              </w:rPr>
              <w:t>
(casdo:PlaceName)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значения "95", "97" реквизит "Наименование (название) места (casdo:PlaceName)"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документе, определяющем место нахождения товара</w:t>
            </w:r>
          </w:p>
          <w:p>
            <w:pPr>
              <w:spacing w:after="20"/>
              <w:ind w:left="20"/>
              <w:jc w:val="both"/>
            </w:pPr>
            <w:r>
              <w:rPr>
                <w:rFonts w:ascii="Times New Roman"/>
                <w:b w:val="false"/>
                <w:i w:val="false"/>
                <w:color w:val="000000"/>
                <w:sz w:val="20"/>
              </w:rPr>
              <w:t>
(cacdo:GoodsLocationDocDetails)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документа</w:t>
            </w:r>
          </w:p>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документа</w:t>
            </w:r>
          </w:p>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Дата документа</w:t>
            </w:r>
          </w:p>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w:t>
            </w:r>
          </w:p>
          <w:p>
            <w:pPr>
              <w:spacing w:after="20"/>
              <w:ind w:left="20"/>
              <w:jc w:val="both"/>
            </w:pPr>
            <w:r>
              <w:rPr>
                <w:rFonts w:ascii="Times New Roman"/>
                <w:b w:val="false"/>
                <w:i w:val="false"/>
                <w:color w:val="000000"/>
                <w:sz w:val="20"/>
              </w:rPr>
              <w:t xml:space="preserve">
(csdo:DocStartDate)" заполнен, то значение реквизита </w:t>
            </w:r>
          </w:p>
          <w:p>
            <w:pPr>
              <w:spacing w:after="20"/>
              <w:ind w:left="20"/>
              <w:jc w:val="both"/>
            </w:pPr>
            <w:r>
              <w:rPr>
                <w:rFonts w:ascii="Times New Roman"/>
                <w:b w:val="false"/>
                <w:i w:val="false"/>
                <w:color w:val="000000"/>
                <w:sz w:val="20"/>
              </w:rPr>
              <w:t>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значение "11" реквизит "Документ, подтверждающий включение лица в реестр (cacdo:RegisterDocumentIdDetails)"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владельцев складов временного хранания, в соответствии с классификатором стран мира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владельцев складов временного хранания без указания признака перерегистрации (буквы</w:t>
            </w:r>
          </w:p>
          <w:p>
            <w:pPr>
              <w:spacing w:after="20"/>
              <w:ind w:left="20"/>
              <w:jc w:val="both"/>
            </w:pPr>
            <w:r>
              <w:rPr>
                <w:rFonts w:ascii="Times New Roman"/>
                <w:b w:val="false"/>
                <w:i w:val="false"/>
                <w:color w:val="000000"/>
                <w:sz w:val="20"/>
              </w:rPr>
              <w:t>
добавления)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владельцев складов временного хранания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Код типа свидетельства</w:t>
            </w:r>
          </w:p>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w:t>
            </w:r>
          </w:p>
          <w:p>
            <w:pPr>
              <w:spacing w:after="20"/>
              <w:ind w:left="20"/>
              <w:jc w:val="both"/>
            </w:pPr>
            <w:r>
              <w:rPr>
                <w:rFonts w:ascii="Times New Roman"/>
                <w:b w:val="false"/>
                <w:i w:val="false"/>
                <w:color w:val="000000"/>
                <w:sz w:val="20"/>
              </w:rPr>
              <w:t>
(casdo:AEORegistryKindCode)"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помещения товара на склад</w:t>
            </w:r>
          </w:p>
          <w:p>
            <w:pPr>
              <w:spacing w:after="20"/>
              <w:ind w:left="20"/>
              <w:jc w:val="both"/>
            </w:pPr>
            <w:r>
              <w:rPr>
                <w:rFonts w:ascii="Times New Roman"/>
                <w:b w:val="false"/>
                <w:i w:val="false"/>
                <w:color w:val="000000"/>
                <w:sz w:val="20"/>
              </w:rPr>
              <w:t>
(casdo:WarehouseDate)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помещения товара на склад (casdo:WarehouseDate)"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Условия хранения товаров</w:t>
            </w:r>
          </w:p>
          <w:p>
            <w:pPr>
              <w:spacing w:after="20"/>
              <w:ind w:left="20"/>
              <w:jc w:val="both"/>
            </w:pPr>
            <w:r>
              <w:rPr>
                <w:rFonts w:ascii="Times New Roman"/>
                <w:b w:val="false"/>
                <w:i w:val="false"/>
                <w:color w:val="000000"/>
                <w:sz w:val="20"/>
              </w:rPr>
              <w:t>
(cacdo:StorageRequirementDetails)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Признак необходимости особых условий хранения</w:t>
            </w:r>
          </w:p>
          <w:p>
            <w:pPr>
              <w:spacing w:after="20"/>
              <w:ind w:left="20"/>
              <w:jc w:val="both"/>
            </w:pPr>
            <w:r>
              <w:rPr>
                <w:rFonts w:ascii="Times New Roman"/>
                <w:b w:val="false"/>
                <w:i w:val="false"/>
                <w:color w:val="000000"/>
                <w:sz w:val="20"/>
              </w:rPr>
              <w:t>
(casdo:SpecialStorageRequirementIndicator)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ревизит "Признак необходимости особых условий хранения (casdo:SpecialStorageRequirementIndicator)" должен содержать 1 из значений: </w:t>
            </w:r>
          </w:p>
          <w:p>
            <w:pPr>
              <w:spacing w:after="20"/>
              <w:ind w:left="20"/>
              <w:jc w:val="both"/>
            </w:pPr>
            <w:r>
              <w:rPr>
                <w:rFonts w:ascii="Times New Roman"/>
                <w:b w:val="false"/>
                <w:i w:val="false"/>
                <w:color w:val="000000"/>
                <w:sz w:val="20"/>
              </w:rPr>
              <w:t>1 – необходимо обеспечение особых условий временного хранения товаров;</w:t>
            </w:r>
          </w:p>
          <w:p>
            <w:pPr>
              <w:spacing w:after="20"/>
              <w:ind w:left="20"/>
              <w:jc w:val="both"/>
            </w:pPr>
            <w:r>
              <w:rPr>
                <w:rFonts w:ascii="Times New Roman"/>
                <w:b w:val="false"/>
                <w:i w:val="false"/>
                <w:color w:val="000000"/>
                <w:sz w:val="20"/>
              </w:rPr>
              <w:t>
0 – отсутствует необходимость обеспечения особых условий временного хранения товаров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Описание</w:t>
            </w:r>
          </w:p>
          <w:p>
            <w:pPr>
              <w:spacing w:after="20"/>
              <w:ind w:left="20"/>
              <w:jc w:val="both"/>
            </w:pPr>
            <w:r>
              <w:rPr>
                <w:rFonts w:ascii="Times New Roman"/>
                <w:b w:val="false"/>
                <w:i w:val="false"/>
                <w:color w:val="000000"/>
                <w:sz w:val="20"/>
              </w:rPr>
              <w:t>
(csdo:DescriptionText)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необходимости особых условий хранения (casdo:SpecialStorageRequirementIndicator)" содержит значение "1", то реквизит "Описание (csdo:DescriptionText)", должен быть заполнен, иначе реквизит "Описание (csdo:DescriptionText)"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 Товар</w:t>
            </w:r>
          </w:p>
          <w:p>
            <w:pPr>
              <w:spacing w:after="20"/>
              <w:ind w:left="20"/>
              <w:jc w:val="both"/>
            </w:pPr>
            <w:r>
              <w:rPr>
                <w:rFonts w:ascii="Times New Roman"/>
                <w:b w:val="false"/>
                <w:i w:val="false"/>
                <w:color w:val="000000"/>
                <w:sz w:val="20"/>
              </w:rPr>
              <w:t>
(cacdo:PIATConsignmentItemDetails)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 товара</w:t>
            </w:r>
          </w:p>
          <w:p>
            <w:pPr>
              <w:spacing w:after="20"/>
              <w:ind w:left="20"/>
              <w:jc w:val="both"/>
            </w:pPr>
            <w:r>
              <w:rPr>
                <w:rFonts w:ascii="Times New Roman"/>
                <w:b w:val="false"/>
                <w:i w:val="false"/>
                <w:color w:val="000000"/>
                <w:sz w:val="20"/>
              </w:rPr>
              <w:t>
(casdo:ConsignmentItemOrdinal)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"Порядковый номер товара (casdo:ConsignmentItemOrdinal)" должно быть уникальным в экеземпляре реквизита "Товар (cacdo:PIATConsignmentItemDetails)"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товара по ТН ВЭД ЕАЭС</w:t>
            </w:r>
          </w:p>
          <w:p>
            <w:pPr>
              <w:spacing w:after="20"/>
              <w:ind w:left="20"/>
              <w:jc w:val="both"/>
            </w:pPr>
            <w:r>
              <w:rPr>
                <w:rFonts w:ascii="Times New Roman"/>
                <w:b w:val="false"/>
                <w:i w:val="false"/>
                <w:color w:val="000000"/>
                <w:sz w:val="20"/>
              </w:rPr>
              <w:t>
(csdo:CommodityCode)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значения: "02", "05", "06", "11", "12", "13", "14", то реквизит "Код товара по ТН ВЭД ЕАЭС (csdo:CommodityCode)" должен быть заполнен иначе реквизит "Код товара по ТН ВЭД ЕАЭС (csdo:CommodityCode)"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не содержит значения "02", "05", "06", "11", "12", "14", то значение реквизита "Код товара по ТН ВЭД ЕАЭС (csdo:CommodityCode)" должно соответствовать шаблону "\d{4}|\d{6}|\d{8,10}"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значения "02", "05", "06", "11", "12", "14", то значение реквизита "Код товара по ТН ВЭД ЕАЭС (csdo:CommodityCode)" должно соответствовать шаблону "|\d{6}|\d{8,10}"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количество экземпляров реквизита "Цель представления предварительной информации (casdo:PreliminaryInformationUsageCode)" равно 1, то значение реквизита "Код товара по ТН ВЭД ЕАЭС (csdo:CommodityCode)" должно соответствовать шаблону "\d{4}|\d{6}|\d{8,10}", иначе значение реквизита "Код товара по ТН ВЭД ЕАЭС (csdo:CommodityCode)" должно соответствовать шаблону "\d{6}|\d{8,10}",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товара</w:t>
            </w:r>
          </w:p>
          <w:p>
            <w:pPr>
              <w:spacing w:after="20"/>
              <w:ind w:left="20"/>
              <w:jc w:val="both"/>
            </w:pPr>
            <w:r>
              <w:rPr>
                <w:rFonts w:ascii="Times New Roman"/>
                <w:b w:val="false"/>
                <w:i w:val="false"/>
                <w:color w:val="000000"/>
                <w:sz w:val="20"/>
              </w:rPr>
              <w:t>
(casdo:GoodsDescriptionText)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"13", то реквизит "Наименование товара (casdo:GoodsDescriptionText)" должен быть заполнен, иначе реквизит "Наименование товара (casdo:GoodsDescriptionText)"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Масса брутто</w:t>
            </w:r>
          </w:p>
          <w:p>
            <w:pPr>
              <w:spacing w:after="20"/>
              <w:ind w:left="20"/>
              <w:jc w:val="both"/>
            </w:pPr>
            <w:r>
              <w:rPr>
                <w:rFonts w:ascii="Times New Roman"/>
                <w:b w:val="false"/>
                <w:i w:val="false"/>
                <w:color w:val="000000"/>
                <w:sz w:val="20"/>
              </w:rPr>
              <w:t>
(csdo:UnifiedGrossMassMeasure)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xml:space="preserve">
7 е) </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и реквизит "Количество товара в единице измерения, отличной от основной и дополнительной (cacdo:AddGoodsMeasureDetails)"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реквизит "Масса нетто (csdo:UnifiedNetMassMeasure)"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значений: "01", "05", "06", "13", то реквизит "Масса брутто (csdo:UnifiedGrossMassMeasure)"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значение должно быть выражено в килограммах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Масса нетто</w:t>
            </w:r>
          </w:p>
          <w:p>
            <w:pPr>
              <w:spacing w:after="20"/>
              <w:ind w:left="20"/>
              <w:jc w:val="both"/>
            </w:pPr>
            <w:r>
              <w:rPr>
                <w:rFonts w:ascii="Times New Roman"/>
                <w:b w:val="false"/>
                <w:i w:val="false"/>
                <w:color w:val="000000"/>
                <w:sz w:val="20"/>
              </w:rPr>
              <w:t>
(csdo:UnifiedNetMassMeasure)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реквизит "Масса брутто (csdo:UnifiedGrossMassMeasure)" не заполнен, то реквизит "Масса нетто (csdo:UnifiedNetMassMeasure)"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"13", то реквизит "Масса нетто (csdo:UnifiedNetMassMeasure)"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 то значение реквизита должно быть выражено в килограммах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Количество товара</w:t>
            </w:r>
          </w:p>
          <w:p>
            <w:pPr>
              <w:spacing w:after="20"/>
              <w:ind w:left="20"/>
              <w:jc w:val="both"/>
            </w:pPr>
            <w:r>
              <w:rPr>
                <w:rFonts w:ascii="Times New Roman"/>
                <w:b w:val="false"/>
                <w:i w:val="false"/>
                <w:color w:val="000000"/>
                <w:sz w:val="20"/>
              </w:rPr>
              <w:t>
(cacdo:GoodsMeasureDetails)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7 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"05", "06", "14"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(cacdo:GoodsMeasureDetails)" заполнен, то реквизит "Количество товара с указанием единицы измерения (casdo:GoodsMeasure)" должен содержать значение количества товара в единицах измерения, приведенных в классификаторе единиц измерения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 Количество товара с указанием единицы измерения (casdo:GoodsMeasure)" должен содержать значение "2016"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Порядковый номер товара в декларации на товары</w:t>
            </w:r>
          </w:p>
          <w:p>
            <w:pPr>
              <w:spacing w:after="20"/>
              <w:ind w:left="20"/>
              <w:jc w:val="both"/>
            </w:pPr>
            <w:r>
              <w:rPr>
                <w:rFonts w:ascii="Times New Roman"/>
                <w:b w:val="false"/>
                <w:i w:val="false"/>
                <w:color w:val="000000"/>
                <w:sz w:val="20"/>
              </w:rPr>
              <w:t>
(casdo:DTConsignmentItemOrdinal)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Признак продукции военного назначения</w:t>
            </w:r>
          </w:p>
          <w:p>
            <w:pPr>
              <w:spacing w:after="20"/>
              <w:ind w:left="20"/>
              <w:jc w:val="both"/>
            </w:pPr>
            <w:r>
              <w:rPr>
                <w:rFonts w:ascii="Times New Roman"/>
                <w:b w:val="false"/>
                <w:i w:val="false"/>
                <w:color w:val="000000"/>
                <w:sz w:val="20"/>
              </w:rPr>
              <w:t>
(casdo:GoodsMilitaryIndicator)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и товар является продукцией военного назначения, то реквизит "Признак продукции военного назначения (casdo:GoodsMilitaryIndicator)" должен содержать значение </w:t>
            </w:r>
          </w:p>
          <w:p>
            <w:pPr>
              <w:spacing w:after="20"/>
              <w:ind w:left="20"/>
              <w:jc w:val="both"/>
            </w:pPr>
            <w:r>
              <w:rPr>
                <w:rFonts w:ascii="Times New Roman"/>
                <w:b w:val="false"/>
                <w:i w:val="false"/>
                <w:color w:val="000000"/>
                <w:sz w:val="20"/>
              </w:rPr>
              <w:t xml:space="preserve">"1" – товар является продукцией военного назначения, </w:t>
            </w:r>
          </w:p>
          <w:p>
            <w:pPr>
              <w:spacing w:after="20"/>
              <w:ind w:left="20"/>
              <w:jc w:val="both"/>
            </w:pPr>
            <w:r>
              <w:rPr>
                <w:rFonts w:ascii="Times New Roman"/>
                <w:b w:val="false"/>
                <w:i w:val="false"/>
                <w:color w:val="000000"/>
                <w:sz w:val="20"/>
              </w:rPr>
              <w:t>иначе реквизит " Признак продукции военного назначения (casdo:GoodsMilitaryIndicator)"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товара в единице измерения, отличной от основной и дополнительной</w:t>
            </w:r>
          </w:p>
          <w:p>
            <w:pPr>
              <w:spacing w:after="20"/>
              <w:ind w:left="20"/>
              <w:jc w:val="both"/>
            </w:pPr>
            <w:r>
              <w:rPr>
                <w:rFonts w:ascii="Times New Roman"/>
                <w:b w:val="false"/>
                <w:i w:val="false"/>
                <w:color w:val="000000"/>
                <w:sz w:val="20"/>
              </w:rPr>
              <w:t>
(cacdo:AddGoodsMeasureDetails)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7 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и реквизит "Масса брутто (csdo:UnifiedGrossMassMeasure)", не заполнен то реквизит "Количество товара в единице измерения, отличной от основной и дополнительной</w:t>
            </w:r>
          </w:p>
          <w:p>
            <w:pPr>
              <w:spacing w:after="20"/>
              <w:ind w:left="20"/>
              <w:jc w:val="both"/>
            </w:pPr>
            <w:r>
              <w:rPr>
                <w:rFonts w:ascii="Times New Roman"/>
                <w:b w:val="false"/>
                <w:i w:val="false"/>
                <w:color w:val="000000"/>
                <w:sz w:val="20"/>
              </w:rPr>
              <w:t>
(cacdo:AddGoodsMeasureDetails)"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значений: "01", "05" то реквизит "Количество товара в единице измерения, отличной от основной и дополнительной</w:t>
            </w:r>
          </w:p>
          <w:p>
            <w:pPr>
              <w:spacing w:after="20"/>
              <w:ind w:left="20"/>
              <w:jc w:val="both"/>
            </w:pPr>
            <w:r>
              <w:rPr>
                <w:rFonts w:ascii="Times New Roman"/>
                <w:b w:val="false"/>
                <w:i w:val="false"/>
                <w:color w:val="000000"/>
                <w:sz w:val="20"/>
              </w:rPr>
              <w:t>
(cacdo:AddGoodsMeasureDetails)"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с указанием единицы измерения (casdo:GoodsMeasure)" должен содержать значение объема товара, выраженное в метрах кубических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"113"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Наименование места происхождения</w:t>
            </w:r>
          </w:p>
          <w:p>
            <w:pPr>
              <w:spacing w:after="20"/>
              <w:ind w:left="20"/>
              <w:jc w:val="both"/>
            </w:pPr>
            <w:r>
              <w:rPr>
                <w:rFonts w:ascii="Times New Roman"/>
                <w:b w:val="false"/>
                <w:i w:val="false"/>
                <w:color w:val="000000"/>
                <w:sz w:val="20"/>
              </w:rPr>
              <w:t>
(casdo:ProductionPlaceName)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реквизит "Наименование места происхождения (casdo:ProductionPlaceName)" должен быть заполнен, иначе реквизит "Наименование места происхождения (casdo:ProductionPlaceName)"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Маркировка товара</w:t>
            </w:r>
          </w:p>
          <w:p>
            <w:pPr>
              <w:spacing w:after="20"/>
              <w:ind w:left="20"/>
              <w:jc w:val="both"/>
            </w:pPr>
            <w:r>
              <w:rPr>
                <w:rFonts w:ascii="Times New Roman"/>
                <w:b w:val="false"/>
                <w:i w:val="false"/>
                <w:color w:val="000000"/>
                <w:sz w:val="20"/>
              </w:rPr>
              <w:t>
(casdo:GoodsLabelDescriptionText)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7 д)</w:t>
            </w:r>
          </w:p>
          <w:p>
            <w:pPr>
              <w:spacing w:after="20"/>
              <w:ind w:left="20"/>
              <w:jc w:val="both"/>
            </w:pPr>
            <w:r>
              <w:rPr>
                <w:rFonts w:ascii="Times New Roman"/>
                <w:b w:val="false"/>
                <w:i w:val="false"/>
                <w:color w:val="000000"/>
                <w:sz w:val="20"/>
              </w:rPr>
              <w:t>7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"12", "13" то реквизит "Маркировка товара (casdo:GoodsLabelDescriptionText)" должен быть заполнен, иначе реквизит "Маркировка товара (casdo:GoodsLabelDescriptionText)"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Назначение и область применения товара</w:t>
            </w:r>
          </w:p>
          <w:p>
            <w:pPr>
              <w:spacing w:after="20"/>
              <w:ind w:left="20"/>
              <w:jc w:val="both"/>
            </w:pPr>
            <w:r>
              <w:rPr>
                <w:rFonts w:ascii="Times New Roman"/>
                <w:b w:val="false"/>
                <w:i w:val="false"/>
                <w:color w:val="000000"/>
                <w:sz w:val="20"/>
              </w:rPr>
              <w:t>
(casdo:GoodsUsageDescriptionText)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то реквизит "Назначение и область применения товара (casdo:GoodsUsageDescriptionText)" может быть заполнен, иначе реквизит "Назначение и область применения товара (casdo:GoodsUsageDescriptionText)"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Производитель</w:t>
            </w:r>
          </w:p>
          <w:p>
            <w:pPr>
              <w:spacing w:after="20"/>
              <w:ind w:left="20"/>
              <w:jc w:val="both"/>
            </w:pPr>
            <w:r>
              <w:rPr>
                <w:rFonts w:ascii="Times New Roman"/>
                <w:b w:val="false"/>
                <w:i w:val="false"/>
                <w:color w:val="000000"/>
                <w:sz w:val="20"/>
              </w:rPr>
              <w:t>
(cacdo:ManufacturerDetails)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то реквизит "Производитель (cacdo:ManufacturerDetails)"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то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"11", "12", то реквизит "Производитель (cacdo:ManufacturerDetails)"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"Производитель (cacdo:ManufacturerDetails)"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производитель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производителя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Предприятие, выпустившее товары в оборот</w:t>
            </w:r>
          </w:p>
          <w:p>
            <w:pPr>
              <w:spacing w:after="20"/>
              <w:ind w:left="20"/>
              <w:jc w:val="both"/>
            </w:pPr>
            <w:r>
              <w:rPr>
                <w:rFonts w:ascii="Times New Roman"/>
                <w:b w:val="false"/>
                <w:i w:val="false"/>
                <w:color w:val="000000"/>
                <w:sz w:val="20"/>
              </w:rPr>
              <w:t>
(cacdo:VetReleaseOrganizationDetails)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то реквизит "Предприятие, выпустившее товары в оборот (cacdo:VetReleaseOrganizationDetails)" должен быть заполнен, иначе реквизит "Предприятие, выпустившее товары в оборот (cacdo:VetReleaseOrganizationDetails)"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Регистрационный номер предприятия, осуществляющего деятельность, подконтрольную ветеринарно-санитарному надзору</w:t>
            </w:r>
          </w:p>
          <w:p>
            <w:pPr>
              <w:spacing w:after="20"/>
              <w:ind w:left="20"/>
              <w:jc w:val="both"/>
            </w:pPr>
            <w:r>
              <w:rPr>
                <w:rFonts w:ascii="Times New Roman"/>
                <w:b w:val="false"/>
                <w:i w:val="false"/>
                <w:color w:val="000000"/>
                <w:sz w:val="20"/>
              </w:rPr>
              <w:t>
(casdo:VeterinaryOrganizationId)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предприятия, осуществляющего деятельность, подконтрольную ветеринарно-санитарному надзору (casdo:VeterinaryOrganizationId)"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Груз, грузовые места, поддоны и упаковка товаров</w:t>
            </w:r>
          </w:p>
          <w:p>
            <w:pPr>
              <w:spacing w:after="20"/>
              <w:ind w:left="20"/>
              <w:jc w:val="both"/>
            </w:pPr>
            <w:r>
              <w:rPr>
                <w:rFonts w:ascii="Times New Roman"/>
                <w:b w:val="false"/>
                <w:i w:val="false"/>
                <w:color w:val="000000"/>
                <w:sz w:val="20"/>
              </w:rPr>
              <w:t>
(cacdo:CargoPackagePalletDetails)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то реквизит "Груз, грузовые места, поддоны и упаковка товаров (cacdo:CargoPackagePalletDetails)" должен быть заполнен, иначе реквизит "Груз, грузовые места, поддоны и упаковка товаров (cacdo:CargoPackagePalletDetails)"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Код вида информации об упаковке товара</w:t>
            </w:r>
          </w:p>
          <w:p>
            <w:pPr>
              <w:spacing w:after="20"/>
              <w:ind w:left="20"/>
              <w:jc w:val="both"/>
            </w:pPr>
            <w:r>
              <w:rPr>
                <w:rFonts w:ascii="Times New Roman"/>
                <w:b w:val="false"/>
                <w:i w:val="false"/>
                <w:color w:val="000000"/>
                <w:sz w:val="20"/>
              </w:rPr>
              <w:t>
(casdo:PackageAvailabilityCode)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информации об упаковке товара (casdo:PackageAvailabilityCode)" должен содержать 1 из значений: </w:t>
            </w:r>
          </w:p>
          <w:p>
            <w:pPr>
              <w:spacing w:after="20"/>
              <w:ind w:left="20"/>
              <w:jc w:val="both"/>
            </w:pPr>
            <w:r>
              <w:rPr>
                <w:rFonts w:ascii="Times New Roman"/>
                <w:b w:val="false"/>
                <w:i w:val="false"/>
                <w:color w:val="000000"/>
                <w:sz w:val="20"/>
              </w:rPr>
              <w:t>0 – без упаковки;</w:t>
            </w:r>
          </w:p>
          <w:p>
            <w:pPr>
              <w:spacing w:after="20"/>
              <w:ind w:left="20"/>
              <w:jc w:val="both"/>
            </w:pPr>
            <w:r>
              <w:rPr>
                <w:rFonts w:ascii="Times New Roman"/>
                <w:b w:val="false"/>
                <w:i w:val="false"/>
                <w:color w:val="000000"/>
                <w:sz w:val="20"/>
              </w:rPr>
              <w:t>
1 – с упаковкой;</w:t>
            </w:r>
          </w:p>
          <w:p>
            <w:pPr>
              <w:spacing w:after="20"/>
              <w:ind w:left="20"/>
              <w:jc w:val="both"/>
            </w:pPr>
            <w:r>
              <w:rPr>
                <w:rFonts w:ascii="Times New Roman"/>
                <w:b w:val="false"/>
                <w:i w:val="false"/>
                <w:color w:val="000000"/>
                <w:sz w:val="20"/>
              </w:rPr>
              <w:t>
2 – без упаковки, в оборудованных емкостях транспортного средства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Количество грузовых мест</w:t>
            </w:r>
          </w:p>
          <w:p>
            <w:pPr>
              <w:spacing w:after="20"/>
              <w:ind w:left="20"/>
              <w:jc w:val="both"/>
            </w:pPr>
            <w:r>
              <w:rPr>
                <w:rFonts w:ascii="Times New Roman"/>
                <w:b w:val="false"/>
                <w:i w:val="false"/>
                <w:color w:val="000000"/>
                <w:sz w:val="20"/>
              </w:rPr>
              <w:t>
(casdo:CargoQuantity)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(casdo:CargoQuantity)"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Количество грузовых мест, частично занятых товаром</w:t>
            </w:r>
          </w:p>
          <w:p>
            <w:pPr>
              <w:spacing w:after="20"/>
              <w:ind w:left="20"/>
              <w:jc w:val="both"/>
            </w:pPr>
            <w:r>
              <w:rPr>
                <w:rFonts w:ascii="Times New Roman"/>
                <w:b w:val="false"/>
                <w:i w:val="false"/>
                <w:color w:val="000000"/>
                <w:sz w:val="20"/>
              </w:rPr>
              <w:t>
(casdo:CargoPartQuantity)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частично занятых товаром (casdo:CargoPartQuantity)"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Вид грузовых мест</w:t>
            </w:r>
          </w:p>
          <w:p>
            <w:pPr>
              <w:spacing w:after="20"/>
              <w:ind w:left="20"/>
              <w:jc w:val="both"/>
            </w:pPr>
            <w:r>
              <w:rPr>
                <w:rFonts w:ascii="Times New Roman"/>
                <w:b w:val="false"/>
                <w:i w:val="false"/>
                <w:color w:val="000000"/>
                <w:sz w:val="20"/>
              </w:rPr>
              <w:t>
(casdo:CargoKindName)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Сведения о грузе, таре, упаковке, поддоне</w:t>
            </w:r>
          </w:p>
          <w:p>
            <w:pPr>
              <w:spacing w:after="20"/>
              <w:ind w:left="20"/>
              <w:jc w:val="both"/>
            </w:pPr>
            <w:r>
              <w:rPr>
                <w:rFonts w:ascii="Times New Roman"/>
                <w:b w:val="false"/>
                <w:i w:val="false"/>
                <w:color w:val="000000"/>
                <w:sz w:val="20"/>
              </w:rPr>
              <w:t>
(cacdo:PackagePalletDetails)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"Сведения о грузе, таре, упаковке, поддоне (cacdo:PackagePalletDetails)" должен быть заполнен, иначе реквизит "Сведения о грузе, таре, упаковке, поддоне (cacdo:PackagePalletDetails)"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Код вида информации о грузовом месте (упаковке)</w:t>
            </w:r>
          </w:p>
          <w:p>
            <w:pPr>
              <w:spacing w:after="20"/>
              <w:ind w:left="20"/>
              <w:jc w:val="both"/>
            </w:pPr>
            <w:r>
              <w:rPr>
                <w:rFonts w:ascii="Times New Roman"/>
                <w:b w:val="false"/>
                <w:i w:val="false"/>
                <w:color w:val="000000"/>
                <w:sz w:val="20"/>
              </w:rPr>
              <w:t>
(casdo:CargoPackageInfoKindCode)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информации о грузовом месте (упаковке) (casdo:CargoPackageInfoKindCode)" должен содержать 1 из значений: </w:t>
            </w:r>
          </w:p>
          <w:p>
            <w:pPr>
              <w:spacing w:after="20"/>
              <w:ind w:left="20"/>
              <w:jc w:val="both"/>
            </w:pPr>
            <w:r>
              <w:rPr>
                <w:rFonts w:ascii="Times New Roman"/>
                <w:b w:val="false"/>
                <w:i w:val="false"/>
                <w:color w:val="000000"/>
                <w:sz w:val="20"/>
              </w:rPr>
              <w:t>0 – сведения об упаковке;</w:t>
            </w:r>
          </w:p>
          <w:p>
            <w:pPr>
              <w:spacing w:after="20"/>
              <w:ind w:left="20"/>
              <w:jc w:val="both"/>
            </w:pPr>
            <w:r>
              <w:rPr>
                <w:rFonts w:ascii="Times New Roman"/>
                <w:b w:val="false"/>
                <w:i w:val="false"/>
                <w:color w:val="000000"/>
                <w:sz w:val="20"/>
              </w:rPr>
              <w:t>
1 – сведения о таре;</w:t>
            </w:r>
          </w:p>
          <w:p>
            <w:pPr>
              <w:spacing w:after="20"/>
              <w:ind w:left="20"/>
              <w:jc w:val="both"/>
            </w:pPr>
            <w:r>
              <w:rPr>
                <w:rFonts w:ascii="Times New Roman"/>
                <w:b w:val="false"/>
                <w:i w:val="false"/>
                <w:color w:val="000000"/>
                <w:sz w:val="20"/>
              </w:rPr>
              <w:t>
2 – сведения о грузе;</w:t>
            </w:r>
          </w:p>
          <w:p>
            <w:pPr>
              <w:spacing w:after="20"/>
              <w:ind w:left="20"/>
              <w:jc w:val="both"/>
            </w:pPr>
            <w:r>
              <w:rPr>
                <w:rFonts w:ascii="Times New Roman"/>
                <w:b w:val="false"/>
                <w:i w:val="false"/>
                <w:color w:val="000000"/>
                <w:sz w:val="20"/>
              </w:rPr>
              <w:t>
3 – сведения о поддонах;</w:t>
            </w:r>
          </w:p>
          <w:p>
            <w:pPr>
              <w:spacing w:after="20"/>
              <w:ind w:left="20"/>
              <w:jc w:val="both"/>
            </w:pPr>
            <w:r>
              <w:rPr>
                <w:rFonts w:ascii="Times New Roman"/>
                <w:b w:val="false"/>
                <w:i w:val="false"/>
                <w:color w:val="000000"/>
                <w:sz w:val="20"/>
              </w:rPr>
              <w:t>
4 – сведения об индивидуальной упаковке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 Код вида упаковки</w:t>
            </w:r>
          </w:p>
          <w:p>
            <w:pPr>
              <w:spacing w:after="20"/>
              <w:ind w:left="20"/>
              <w:jc w:val="both"/>
            </w:pPr>
            <w:r>
              <w:rPr>
                <w:rFonts w:ascii="Times New Roman"/>
                <w:b w:val="false"/>
                <w:i w:val="false"/>
                <w:color w:val="000000"/>
                <w:sz w:val="20"/>
              </w:rPr>
              <w:t>
(csdo:PackageKindCode)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(csdo:PackageKindCode)" должен содержать значение кода вида упаковки в соответствии с классификатором видов груза, упаковки и упаковочных материалов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упаковки (csdo:PackageKindCode)" должен содержать значение "2013"</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 Количество упаковок</w:t>
            </w:r>
          </w:p>
          <w:p>
            <w:pPr>
              <w:spacing w:after="20"/>
              <w:ind w:left="20"/>
              <w:jc w:val="both"/>
            </w:pPr>
            <w:r>
              <w:rPr>
                <w:rFonts w:ascii="Times New Roman"/>
                <w:b w:val="false"/>
                <w:i w:val="false"/>
                <w:color w:val="000000"/>
                <w:sz w:val="20"/>
              </w:rPr>
              <w:t>
(csdo:PackageQuantity)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 грузовом месте (упаковке) (casdo:CargoPackageInfoKindCode)" содержит значение "0", "1", "3", "4", то реквизит "Количество упаковок (csdo:PackageQuantity)"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 грузовом месте (упаковке) (casdo:CargoPackageInfoKindCode)" содержит значение "2", то реквизит "Количество упаковок (csdo:PackageQuantity)"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 Описание грузового места</w:t>
            </w:r>
          </w:p>
          <w:p>
            <w:pPr>
              <w:spacing w:after="20"/>
              <w:ind w:left="20"/>
              <w:jc w:val="both"/>
            </w:pPr>
            <w:r>
              <w:rPr>
                <w:rFonts w:ascii="Times New Roman"/>
                <w:b w:val="false"/>
                <w:i w:val="false"/>
                <w:color w:val="000000"/>
                <w:sz w:val="20"/>
              </w:rPr>
              <w:t>
(casdo:CargoDescriptionText)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Контейнер</w:t>
            </w:r>
          </w:p>
          <w:p>
            <w:pPr>
              <w:spacing w:after="20"/>
              <w:ind w:left="20"/>
              <w:jc w:val="both"/>
            </w:pPr>
            <w:r>
              <w:rPr>
                <w:rFonts w:ascii="Times New Roman"/>
                <w:b w:val="false"/>
                <w:i w:val="false"/>
                <w:color w:val="000000"/>
                <w:sz w:val="20"/>
              </w:rPr>
              <w:t>
(cacdo:PIContainerDetails)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"Признак контейнерных перевозок (casdo:ContainerIndicator)" в составе реквизита "Транспортное средство (cacdo:PIATBorderTransportDetails)" содержит значение "1", то реквизит "Контейнер</w:t>
            </w:r>
          </w:p>
          <w:p>
            <w:pPr>
              <w:spacing w:after="20"/>
              <w:ind w:left="20"/>
              <w:jc w:val="both"/>
            </w:pPr>
            <w:r>
              <w:rPr>
                <w:rFonts w:ascii="Times New Roman"/>
                <w:b w:val="false"/>
                <w:i w:val="false"/>
                <w:color w:val="000000"/>
                <w:sz w:val="20"/>
              </w:rPr>
              <w:t>
(cacdo:PIContainerDetails)"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Идентификатор контейнера</w:t>
            </w:r>
          </w:p>
          <w:p>
            <w:pPr>
              <w:spacing w:after="20"/>
              <w:ind w:left="20"/>
              <w:jc w:val="both"/>
            </w:pPr>
            <w:r>
              <w:rPr>
                <w:rFonts w:ascii="Times New Roman"/>
                <w:b w:val="false"/>
                <w:i w:val="false"/>
                <w:color w:val="000000"/>
                <w:sz w:val="20"/>
              </w:rPr>
              <w:t>
(casdo:ContainerId)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Код страны</w:t>
            </w:r>
          </w:p>
          <w:p>
            <w:pPr>
              <w:spacing w:after="20"/>
              <w:ind w:left="20"/>
              <w:jc w:val="both"/>
            </w:pPr>
            <w:r>
              <w:rPr>
                <w:rFonts w:ascii="Times New Roman"/>
                <w:b w:val="false"/>
                <w:i w:val="false"/>
                <w:color w:val="000000"/>
                <w:sz w:val="20"/>
              </w:rPr>
              <w:t>
(casdo:CACountryCode)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двухбуквенное значение кода страны регистрации контейнера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происхождения</w:t>
            </w:r>
          </w:p>
          <w:p>
            <w:pPr>
              <w:spacing w:after="20"/>
              <w:ind w:left="20"/>
              <w:jc w:val="both"/>
            </w:pPr>
            <w:r>
              <w:rPr>
                <w:rFonts w:ascii="Times New Roman"/>
                <w:b w:val="false"/>
                <w:i w:val="false"/>
                <w:color w:val="000000"/>
                <w:sz w:val="20"/>
              </w:rPr>
              <w:t>
(cacdo:OriginCountryDetails)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"11", "13", то реквизит "Страна происхождения (cacdo:OriginCountryDetails)" должен быть заполнен, иначе реквизит "Страна происхождения (cacdo:OriginCountryDetails)"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Код страны</w:t>
            </w:r>
          </w:p>
          <w:p>
            <w:pPr>
              <w:spacing w:after="20"/>
              <w:ind w:left="20"/>
              <w:jc w:val="both"/>
            </w:pPr>
            <w:r>
              <w:rPr>
                <w:rFonts w:ascii="Times New Roman"/>
                <w:b w:val="false"/>
                <w:i w:val="false"/>
                <w:color w:val="000000"/>
                <w:sz w:val="20"/>
              </w:rPr>
              <w:t>
(casdo:CACountryCode)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происхождения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Краткое название страны</w:t>
            </w:r>
          </w:p>
          <w:p>
            <w:pPr>
              <w:spacing w:after="20"/>
              <w:ind w:left="20"/>
              <w:jc w:val="both"/>
            </w:pPr>
            <w:r>
              <w:rPr>
                <w:rFonts w:ascii="Times New Roman"/>
                <w:b w:val="false"/>
                <w:i w:val="false"/>
                <w:color w:val="000000"/>
                <w:sz w:val="20"/>
              </w:rPr>
              <w:t>
(casdo:ShortCountryName)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название страны (casdo:ShortCountryName)"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Код территории</w:t>
            </w:r>
          </w:p>
          <w:p>
            <w:pPr>
              <w:spacing w:after="20"/>
              <w:ind w:left="20"/>
              <w:jc w:val="both"/>
            </w:pPr>
            <w:r>
              <w:rPr>
                <w:rFonts w:ascii="Times New Roman"/>
                <w:b w:val="false"/>
                <w:i w:val="false"/>
                <w:color w:val="000000"/>
                <w:sz w:val="20"/>
              </w:rPr>
              <w:t>
(csdo:TerritoryCode)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Стоимость</w:t>
            </w:r>
          </w:p>
          <w:p>
            <w:pPr>
              <w:spacing w:after="20"/>
              <w:ind w:left="20"/>
              <w:jc w:val="both"/>
            </w:pPr>
            <w:r>
              <w:rPr>
                <w:rFonts w:ascii="Times New Roman"/>
                <w:b w:val="false"/>
                <w:i w:val="false"/>
                <w:color w:val="000000"/>
                <w:sz w:val="20"/>
              </w:rPr>
              <w:t>
(casdo:CAValueAmount)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"Стоимость (casdo:CAValueAmount)"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(casdo:CAValueAmount)" должен содержать трехбуквенное значение кода валюты в соответствии с классификатором валют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"Стоимость (casdo:CAValueAmount)" должен содержать значение "2022"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Предшествующий документ</w:t>
            </w:r>
          </w:p>
          <w:p>
            <w:pPr>
              <w:spacing w:after="20"/>
              <w:ind w:left="20"/>
              <w:jc w:val="both"/>
            </w:pPr>
            <w:r>
              <w:rPr>
                <w:rFonts w:ascii="Times New Roman"/>
                <w:b w:val="false"/>
                <w:i w:val="false"/>
                <w:color w:val="000000"/>
                <w:sz w:val="20"/>
              </w:rPr>
              <w:t>
(cacdo:PIPrecedingDocDetails)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"Предшествующий документ (cacdo:PIPrecedingDocDetails)" может быть заполнен, иначе реквизит "Предшествующий документ (cacdo:PIPrecedingDocDetails)"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Код вида документа</w:t>
            </w:r>
          </w:p>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Наименование документа</w:t>
            </w:r>
          </w:p>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Дата документа</w:t>
            </w:r>
          </w:p>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значение реквизита должно соответствовать шаблону: YYYY-MM-DD</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Дополнительный документ (сведения)</w:t>
            </w:r>
          </w:p>
          <w:p>
            <w:pPr>
              <w:spacing w:after="20"/>
              <w:ind w:left="20"/>
              <w:jc w:val="both"/>
            </w:pPr>
            <w:r>
              <w:rPr>
                <w:rFonts w:ascii="Times New Roman"/>
                <w:b w:val="false"/>
                <w:i w:val="false"/>
                <w:color w:val="000000"/>
                <w:sz w:val="20"/>
              </w:rPr>
              <w:t>
(cacdo:PIGoodsDocDetails)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щ)</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
7 г)</w:t>
            </w:r>
          </w:p>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е)</w:t>
            </w:r>
          </w:p>
          <w:p>
            <w:pPr>
              <w:spacing w:after="20"/>
              <w:ind w:left="20"/>
              <w:jc w:val="both"/>
            </w:pPr>
            <w:r>
              <w:rPr>
                <w:rFonts w:ascii="Times New Roman"/>
                <w:b w:val="false"/>
                <w:i w:val="false"/>
                <w:color w:val="000000"/>
                <w:sz w:val="20"/>
              </w:rPr>
              <w:t>
7 ж)</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представляются сведения о документах, то реквизит "Дополнительный документ (сведения) (cacdo:PIGoodsDocDetails)" должен быть заполнен, иначе реквизит "Дополнительный документ (сведения) (cacdo:PIGoodsDocDetails)"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"05", "06", "11", "12", "13" и представляются сведения о документах, то реквизит "Дополнительный документ (сведения) (cacdo:PIGoodsDocDetails)" может быть заполнен, иначе реквизит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Код вида документа</w:t>
            </w:r>
          </w:p>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Наименование документа</w:t>
            </w:r>
          </w:p>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содержать значение номера документа или значение "Б/Н", если документ не имеет номера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Дата документа</w:t>
            </w:r>
          </w:p>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реквизит должен содержать двухбуквенное значение кода страны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Наименование уполномоченного органа </w:t>
            </w:r>
          </w:p>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Идентификатор уполномоченного органа </w:t>
            </w:r>
          </w:p>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Номер бланка документа</w:t>
            </w:r>
          </w:p>
          <w:p>
            <w:pPr>
              <w:spacing w:after="20"/>
              <w:ind w:left="20"/>
              <w:jc w:val="both"/>
            </w:pPr>
            <w:r>
              <w:rPr>
                <w:rFonts w:ascii="Times New Roman"/>
                <w:b w:val="false"/>
                <w:i w:val="false"/>
                <w:color w:val="000000"/>
                <w:sz w:val="20"/>
              </w:rPr>
              <w:t>
(csdo:FormNumberId)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Учетная серия</w:t>
            </w:r>
          </w:p>
          <w:p>
            <w:pPr>
              <w:spacing w:after="20"/>
              <w:ind w:left="20"/>
              <w:jc w:val="both"/>
            </w:pPr>
            <w:r>
              <w:rPr>
                <w:rFonts w:ascii="Times New Roman"/>
                <w:b w:val="false"/>
                <w:i w:val="false"/>
                <w:color w:val="000000"/>
                <w:sz w:val="20"/>
              </w:rPr>
              <w:t>
(casdo:RegistrationSeriesId)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реквизит "Учетная серия (casdo:RegistrationSeriesId)"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Код товара по ТН ВЭД ЕАЭС</w:t>
            </w:r>
          </w:p>
          <w:p>
            <w:pPr>
              <w:spacing w:after="20"/>
              <w:ind w:left="20"/>
              <w:jc w:val="both"/>
            </w:pPr>
            <w:r>
              <w:rPr>
                <w:rFonts w:ascii="Times New Roman"/>
                <w:b w:val="false"/>
                <w:i w:val="false"/>
                <w:color w:val="000000"/>
                <w:sz w:val="20"/>
              </w:rPr>
              <w:t>
(csdo:CommodityCode)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"12" реквизит "Код товара по ТН ВЭД ЕАЭС (csdo:CommodityCode)"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Наименование товара</w:t>
            </w:r>
          </w:p>
          <w:p>
            <w:pPr>
              <w:spacing w:after="20"/>
              <w:ind w:left="20"/>
              <w:jc w:val="both"/>
            </w:pPr>
            <w:r>
              <w:rPr>
                <w:rFonts w:ascii="Times New Roman"/>
                <w:b w:val="false"/>
                <w:i w:val="false"/>
                <w:color w:val="000000"/>
                <w:sz w:val="20"/>
              </w:rPr>
              <w:t>
(casdo:GoodsDescriptionText)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"12" реквизит "Наименование товара (casdo:GoodsDescriptionText)"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Маркировка товара</w:t>
            </w:r>
          </w:p>
          <w:p>
            <w:pPr>
              <w:spacing w:after="20"/>
              <w:ind w:left="20"/>
              <w:jc w:val="both"/>
            </w:pPr>
            <w:r>
              <w:rPr>
                <w:rFonts w:ascii="Times New Roman"/>
                <w:b w:val="false"/>
                <w:i w:val="false"/>
                <w:color w:val="000000"/>
                <w:sz w:val="20"/>
              </w:rPr>
              <w:t>
(casdo:GoodsLabelDescriptionText)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"13" реквизит "Маркировка товара (casdo:GoodsLabelDescriptionText)" может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Производитель</w:t>
            </w:r>
          </w:p>
          <w:p>
            <w:pPr>
              <w:spacing w:after="20"/>
              <w:ind w:left="20"/>
              <w:jc w:val="both"/>
            </w:pPr>
            <w:r>
              <w:rPr>
                <w:rFonts w:ascii="Times New Roman"/>
                <w:b w:val="false"/>
                <w:i w:val="false"/>
                <w:color w:val="000000"/>
                <w:sz w:val="20"/>
              </w:rPr>
              <w:t>
(cacdo:ManufacturerDetails)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p>
            <w:pPr>
              <w:spacing w:after="20"/>
              <w:ind w:left="20"/>
              <w:jc w:val="both"/>
            </w:pPr>
            <w:r>
              <w:rPr>
                <w:rFonts w:ascii="Times New Roman"/>
                <w:b w:val="false"/>
                <w:i w:val="false"/>
                <w:color w:val="000000"/>
                <w:sz w:val="20"/>
              </w:rPr>
              <w:t>
7 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"12" реквизит "Производитель</w:t>
            </w:r>
          </w:p>
          <w:p>
            <w:pPr>
              <w:spacing w:after="20"/>
              <w:ind w:left="20"/>
              <w:jc w:val="both"/>
            </w:pPr>
            <w:r>
              <w:rPr>
                <w:rFonts w:ascii="Times New Roman"/>
                <w:b w:val="false"/>
                <w:i w:val="false"/>
                <w:color w:val="000000"/>
                <w:sz w:val="20"/>
              </w:rPr>
              <w:t>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"Производитель</w:t>
            </w:r>
          </w:p>
          <w:p>
            <w:pPr>
              <w:spacing w:after="20"/>
              <w:ind w:left="20"/>
              <w:jc w:val="both"/>
            </w:pPr>
            <w:r>
              <w:rPr>
                <w:rFonts w:ascii="Times New Roman"/>
                <w:b w:val="false"/>
                <w:i w:val="false"/>
                <w:color w:val="000000"/>
                <w:sz w:val="20"/>
              </w:rPr>
              <w:t>
(cacdo:ManufacturerDetails)" заполнен, то для реквизита "Производитель (cacdo:ManufacturerDetails)"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производителя товаров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*.20.15.7.3. Код территории</w:t>
            </w:r>
          </w:p>
          <w:p>
            <w:pPr>
              <w:spacing w:after="20"/>
              <w:ind w:left="20"/>
              <w:jc w:val="both"/>
            </w:pPr>
            <w:r>
              <w:rPr>
                <w:rFonts w:ascii="Times New Roman"/>
                <w:b w:val="false"/>
                <w:i w:val="false"/>
                <w:color w:val="000000"/>
                <w:sz w:val="20"/>
              </w:rPr>
              <w:t>
(csdo:TerritoryCode)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Сведения об обеззараживании</w:t>
            </w:r>
          </w:p>
          <w:p>
            <w:pPr>
              <w:spacing w:after="20"/>
              <w:ind w:left="20"/>
              <w:jc w:val="both"/>
            </w:pPr>
            <w:r>
              <w:rPr>
                <w:rFonts w:ascii="Times New Roman"/>
                <w:b w:val="false"/>
                <w:i w:val="false"/>
                <w:color w:val="000000"/>
                <w:sz w:val="20"/>
              </w:rPr>
              <w:t>
(cacdo:GoodsDisinfectionDetails)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то реквизит "Сведения об обеззараживании (cacdo:GoodsDisinfectionDetails)"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 Признак проведения обеззараживания</w:t>
            </w:r>
          </w:p>
          <w:p>
            <w:pPr>
              <w:spacing w:after="20"/>
              <w:ind w:left="20"/>
              <w:jc w:val="both"/>
            </w:pPr>
            <w:r>
              <w:rPr>
                <w:rFonts w:ascii="Times New Roman"/>
                <w:b w:val="false"/>
                <w:i w:val="false"/>
                <w:color w:val="000000"/>
                <w:sz w:val="20"/>
              </w:rPr>
              <w:t>
(casdo:DisinfectionIndicator)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проведения обеззараживания (casdo:DisinfectionIndicator)" должен содержать 1 из значений:</w:t>
            </w:r>
          </w:p>
          <w:p>
            <w:pPr>
              <w:spacing w:after="20"/>
              <w:ind w:left="20"/>
              <w:jc w:val="both"/>
            </w:pPr>
            <w:r>
              <w:rPr>
                <w:rFonts w:ascii="Times New Roman"/>
                <w:b w:val="false"/>
                <w:i w:val="false"/>
                <w:color w:val="000000"/>
                <w:sz w:val="20"/>
              </w:rPr>
              <w:t>1 – обеззараживание продукции проводилось;</w:t>
            </w:r>
          </w:p>
          <w:p>
            <w:pPr>
              <w:spacing w:after="20"/>
              <w:ind w:left="20"/>
              <w:jc w:val="both"/>
            </w:pPr>
            <w:r>
              <w:rPr>
                <w:rFonts w:ascii="Times New Roman"/>
                <w:b w:val="false"/>
                <w:i w:val="false"/>
                <w:color w:val="000000"/>
                <w:sz w:val="20"/>
              </w:rPr>
              <w:t>
0 – обеззараживание продукции не проводилось или сведения о проведении обеззараживания отсутствуют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 Сведения о проведенном обеззараживании</w:t>
            </w:r>
          </w:p>
          <w:p>
            <w:pPr>
              <w:spacing w:after="20"/>
              <w:ind w:left="20"/>
              <w:jc w:val="both"/>
            </w:pPr>
            <w:r>
              <w:rPr>
                <w:rFonts w:ascii="Times New Roman"/>
                <w:b w:val="false"/>
                <w:i w:val="false"/>
                <w:color w:val="000000"/>
                <w:sz w:val="20"/>
              </w:rPr>
              <w:t>
(cacdo:DisinfectionDetails)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проведения обеззараживания (casdo:DisinfectionIndicator)" содержит значение "1", реквизит "Сведения о проведенном обеззараживании (cacdo:DisinfectionDetails)" должен быть заполнен, иначе реквизит "Признак проведения обеззараживания (casdo:DisinfectionIndicator)"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*.20.16.2.1. Дата</w:t>
            </w:r>
          </w:p>
          <w:p>
            <w:pPr>
              <w:spacing w:after="20"/>
              <w:ind w:left="20"/>
              <w:jc w:val="both"/>
            </w:pPr>
            <w:r>
              <w:rPr>
                <w:rFonts w:ascii="Times New Roman"/>
                <w:b w:val="false"/>
                <w:i w:val="false"/>
                <w:color w:val="000000"/>
                <w:sz w:val="20"/>
              </w:rPr>
              <w:t>
(csdo:EventDate)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*.20.16.2.2. Продолжительность обработки</w:t>
            </w:r>
          </w:p>
          <w:p>
            <w:pPr>
              <w:spacing w:after="20"/>
              <w:ind w:left="20"/>
              <w:jc w:val="both"/>
            </w:pPr>
            <w:r>
              <w:rPr>
                <w:rFonts w:ascii="Times New Roman"/>
                <w:b w:val="false"/>
                <w:i w:val="false"/>
                <w:color w:val="000000"/>
                <w:sz w:val="20"/>
              </w:rPr>
              <w:t>
(casdo:ExpositionDuration)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*.20.16.2.3. Способ обработки</w:t>
            </w:r>
          </w:p>
          <w:p>
            <w:pPr>
              <w:spacing w:after="20"/>
              <w:ind w:left="20"/>
              <w:jc w:val="both"/>
            </w:pPr>
            <w:r>
              <w:rPr>
                <w:rFonts w:ascii="Times New Roman"/>
                <w:b w:val="false"/>
                <w:i w:val="false"/>
                <w:color w:val="000000"/>
                <w:sz w:val="20"/>
              </w:rPr>
              <w:t>
(casdo:DisinfectionMethodName)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*.20.16.2.4. Наименование химического вещества (субстанции)</w:t>
            </w:r>
          </w:p>
          <w:p>
            <w:pPr>
              <w:spacing w:after="20"/>
              <w:ind w:left="20"/>
              <w:jc w:val="both"/>
            </w:pPr>
            <w:r>
              <w:rPr>
                <w:rFonts w:ascii="Times New Roman"/>
                <w:b w:val="false"/>
                <w:i w:val="false"/>
                <w:color w:val="000000"/>
                <w:sz w:val="20"/>
              </w:rPr>
              <w:t>
(casdo:ChemicalName)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*.20.16.2.5. Температура обработки</w:t>
            </w:r>
          </w:p>
          <w:p>
            <w:pPr>
              <w:spacing w:after="20"/>
              <w:ind w:left="20"/>
              <w:jc w:val="both"/>
            </w:pPr>
            <w:r>
              <w:rPr>
                <w:rFonts w:ascii="Times New Roman"/>
                <w:b w:val="false"/>
                <w:i w:val="false"/>
                <w:color w:val="000000"/>
                <w:sz w:val="20"/>
              </w:rPr>
              <w:t>
(casdo:TemperatureMeasure)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*.20.16.2.6. Концентрация вещества</w:t>
            </w:r>
          </w:p>
          <w:p>
            <w:pPr>
              <w:spacing w:after="20"/>
              <w:ind w:left="20"/>
              <w:jc w:val="both"/>
            </w:pPr>
            <w:r>
              <w:rPr>
                <w:rFonts w:ascii="Times New Roman"/>
                <w:b w:val="false"/>
                <w:i w:val="false"/>
                <w:color w:val="000000"/>
                <w:sz w:val="20"/>
              </w:rPr>
              <w:t>
(casdo:ConcentrationMeasure)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"Концентрация вещества (casdo:ConcentrationMeasure)" должен содержать значение код единицы измерения в соответствии с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применяемого классификатора по реестру НСИ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*.20.16.2.7. Доза вещества</w:t>
            </w:r>
          </w:p>
          <w:p>
            <w:pPr>
              <w:spacing w:after="20"/>
              <w:ind w:left="20"/>
              <w:jc w:val="both"/>
            </w:pPr>
            <w:r>
              <w:rPr>
                <w:rFonts w:ascii="Times New Roman"/>
                <w:b w:val="false"/>
                <w:i w:val="false"/>
                <w:color w:val="000000"/>
                <w:sz w:val="20"/>
              </w:rPr>
              <w:t>
(casdo:DoseMeasure)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"Доза вещества (casdo:DoseMeasure)" должен содержать значение кода единицы измерения в соответствии с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*.20.16.2.8. Описание</w:t>
            </w:r>
          </w:p>
          <w:p>
            <w:pPr>
              <w:spacing w:after="20"/>
              <w:ind w:left="20"/>
              <w:jc w:val="both"/>
            </w:pPr>
            <w:r>
              <w:rPr>
                <w:rFonts w:ascii="Times New Roman"/>
                <w:b w:val="false"/>
                <w:i w:val="false"/>
                <w:color w:val="000000"/>
                <w:sz w:val="20"/>
              </w:rPr>
              <w:t>
(csdo:DescriptionText)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Место и дата отгрузки товара</w:t>
            </w:r>
          </w:p>
          <w:p>
            <w:pPr>
              <w:spacing w:after="20"/>
              <w:ind w:left="20"/>
              <w:jc w:val="both"/>
            </w:pPr>
            <w:r>
              <w:rPr>
                <w:rFonts w:ascii="Times New Roman"/>
                <w:b w:val="false"/>
                <w:i w:val="false"/>
                <w:color w:val="000000"/>
                <w:sz w:val="20"/>
              </w:rPr>
              <w:t>
(cacdo:PIShipmentLocationDetails)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то реквизит "Место и дата отгрузки товара (cacdo:PIShipmentLocationDetails)" должен быть заполнен, иначе реквизит " Место и дата отгрузки товара (cacdo:PIShipmentLocationDetails)"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страны (csdo:UnifiedCountryCode)" должен содержать двухбуквенное значение кода страны отгрузки товара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места или географического пункта (casdo:LocationCode)" заполнен, то должен содержать кодовое обозначение места отгрузки в соответствии с классификатором, идентификатор которого указан в атрибуте "идентификатор справочника (классификатора) (атрибут codeListId)"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Дата</w:t>
            </w:r>
          </w:p>
          <w:p>
            <w:pPr>
              <w:spacing w:after="20"/>
              <w:ind w:left="20"/>
              <w:jc w:val="both"/>
            </w:pPr>
            <w:r>
              <w:rPr>
                <w:rFonts w:ascii="Times New Roman"/>
                <w:b w:val="false"/>
                <w:i w:val="false"/>
                <w:color w:val="000000"/>
                <w:sz w:val="20"/>
              </w:rPr>
              <w:t>
(csdo:EventDate)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Мера обеспечения соблюдения таможенного транзита</w:t>
            </w:r>
          </w:p>
          <w:p>
            <w:pPr>
              <w:spacing w:after="20"/>
              <w:ind w:left="20"/>
              <w:jc w:val="both"/>
            </w:pPr>
            <w:r>
              <w:rPr>
                <w:rFonts w:ascii="Times New Roman"/>
                <w:b w:val="false"/>
                <w:i w:val="false"/>
                <w:color w:val="000000"/>
                <w:sz w:val="20"/>
              </w:rPr>
              <w:t>
(cacdo:TransitGuaranteeDetails)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"Мера обеспечения соблюдения таможенного транзита (cacdo:TransitGuaranteeDetails)" должен быть заполнен, иначе реквизит "Мера обеспечения соблюдения таможенного транзита (cacdo:TransitGuaranteeDetails)"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Код меры обеспечения соблюдения таможенного транзита</w:t>
            </w:r>
          </w:p>
          <w:p>
            <w:pPr>
              <w:spacing w:after="20"/>
              <w:ind w:left="20"/>
              <w:jc w:val="both"/>
            </w:pPr>
            <w:r>
              <w:rPr>
                <w:rFonts w:ascii="Times New Roman"/>
                <w:b w:val="false"/>
                <w:i w:val="false"/>
                <w:color w:val="000000"/>
                <w:sz w:val="20"/>
              </w:rPr>
              <w:t>
(casdo:TransitGuaranteeMeasureCode)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меры обеспечения соблюдения таможенного транзита (casdo:TransitGuaranteeMeasureCode)" должен содержать значение кода меры обеспечения соблюдения таможенного транзита в соответствии с классификатором кодов меры обеспечения соблюдения таможенного транзита"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меры обеспечения соблюдения таможенного транзита (casdo:TransitGuaranteeMeasureCode)" должен содержать значение "2017"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Сумма (размер) обеспечения</w:t>
            </w:r>
          </w:p>
          <w:p>
            <w:pPr>
              <w:spacing w:after="20"/>
              <w:ind w:left="20"/>
              <w:jc w:val="both"/>
            </w:pPr>
            <w:r>
              <w:rPr>
                <w:rFonts w:ascii="Times New Roman"/>
                <w:b w:val="false"/>
                <w:i w:val="false"/>
                <w:color w:val="000000"/>
                <w:sz w:val="20"/>
              </w:rPr>
              <w:t>
(casdo:GuaranteeAmount)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"01", "02", "03", "04", то реквизит "Сумма (размер) обеспечения</w:t>
            </w:r>
          </w:p>
          <w:p>
            <w:pPr>
              <w:spacing w:after="20"/>
              <w:ind w:left="20"/>
              <w:jc w:val="both"/>
            </w:pPr>
            <w:r>
              <w:rPr>
                <w:rFonts w:ascii="Times New Roman"/>
                <w:b w:val="false"/>
                <w:i w:val="false"/>
                <w:color w:val="000000"/>
                <w:sz w:val="20"/>
              </w:rPr>
              <w:t>
(casdo:GuaranteeAmount)" должен быть заполнен, иначе реквизит "Сумма (размер) обеспечения</w:t>
            </w:r>
          </w:p>
          <w:p>
            <w:pPr>
              <w:spacing w:after="20"/>
              <w:ind w:left="20"/>
              <w:jc w:val="both"/>
            </w:pPr>
            <w:r>
              <w:rPr>
                <w:rFonts w:ascii="Times New Roman"/>
                <w:b w:val="false"/>
                <w:i w:val="false"/>
                <w:color w:val="000000"/>
                <w:sz w:val="20"/>
              </w:rPr>
              <w:t>
(casdo:GuaranteeAmount)"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"Сумма (размер) обеспечения (casdo:GuaranteeAmount)"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"Сумма (размер) обеспечения (casdo:GuaranteeAmount)" должен трехбуквенное значение кода валюты в соответствии с классификатором валют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"Сумма (размер) обеспечения (casdo:GuaranteeAmount)" должен содержать значение "2022"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Регистрационный номер сертификата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(cacdo:GuaranteeCertificateIdDetails)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"01", "02", "03", "04", то реквизит "Регистрационный номер сертификата обеспечения исполнения обязанности по уплате таможенных пошлин, налогов (cacdo:GuaranteeCertificateIdDetails)"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w:t>
            </w:r>
          </w:p>
          <w:p>
            <w:pPr>
              <w:spacing w:after="20"/>
              <w:ind w:left="20"/>
              <w:jc w:val="both"/>
            </w:pPr>
            <w:r>
              <w:rPr>
                <w:rFonts w:ascii="Times New Roman"/>
                <w:b w:val="false"/>
                <w:i w:val="false"/>
                <w:color w:val="000000"/>
                <w:sz w:val="20"/>
              </w:rPr>
              <w:t>
(csdo:DocCreationDate)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Документ, подтверждающий применение мер обеспечения соблюдения таможенного транзита</w:t>
            </w:r>
          </w:p>
          <w:p>
            <w:pPr>
              <w:spacing w:after="20"/>
              <w:ind w:left="20"/>
              <w:jc w:val="both"/>
            </w:pPr>
            <w:r>
              <w:rPr>
                <w:rFonts w:ascii="Times New Roman"/>
                <w:b w:val="false"/>
                <w:i w:val="false"/>
                <w:color w:val="000000"/>
                <w:sz w:val="20"/>
              </w:rPr>
              <w:t>
(cacdo:TransitGuaranteeDocDetails)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Код гарантии</w:t>
            </w:r>
          </w:p>
          <w:p>
            <w:pPr>
              <w:spacing w:after="20"/>
              <w:ind w:left="20"/>
              <w:jc w:val="both"/>
            </w:pPr>
            <w:r>
              <w:rPr>
                <w:rFonts w:ascii="Times New Roman"/>
                <w:b w:val="false"/>
                <w:i w:val="false"/>
                <w:color w:val="000000"/>
                <w:sz w:val="20"/>
              </w:rPr>
              <w:t>
(casdo:NationalGuaranteeCode)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гарантии (casdo:NationalGuaranteeCode)"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 Код страны, в которой гарантия не применяется</w:t>
            </w:r>
          </w:p>
          <w:p>
            <w:pPr>
              <w:spacing w:after="20"/>
              <w:ind w:left="20"/>
              <w:jc w:val="both"/>
            </w:pPr>
            <w:r>
              <w:rPr>
                <w:rFonts w:ascii="Times New Roman"/>
                <w:b w:val="false"/>
                <w:i w:val="false"/>
                <w:color w:val="000000"/>
                <w:sz w:val="20"/>
              </w:rPr>
              <w:t>
(casdo:NonGuaranteeCountryCode)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в которой гарантия не применяется (casdo:NonGuaranteeCountryCode)"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"07", "08",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уполномоченных экономических операторов или реестр таможенных перевозчиков,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уполномоченных экономических операторов или реестр таможенных перевозчиков без указания признака перерегистрации (буквы</w:t>
            </w:r>
          </w:p>
          <w:p>
            <w:pPr>
              <w:spacing w:after="20"/>
              <w:ind w:left="20"/>
              <w:jc w:val="both"/>
            </w:pPr>
            <w:r>
              <w:rPr>
                <w:rFonts w:ascii="Times New Roman"/>
                <w:b w:val="false"/>
                <w:i w:val="false"/>
                <w:color w:val="000000"/>
                <w:sz w:val="20"/>
              </w:rPr>
              <w:t>
добавления)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или реестр таможенных перевозчиков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типа свидетельства</w:t>
            </w:r>
          </w:p>
          <w:p>
            <w:pPr>
              <w:spacing w:after="20"/>
              <w:ind w:left="20"/>
              <w:jc w:val="both"/>
            </w:pPr>
            <w:r>
              <w:rPr>
                <w:rFonts w:ascii="Times New Roman"/>
                <w:b w:val="false"/>
                <w:i w:val="false"/>
                <w:color w:val="000000"/>
                <w:sz w:val="20"/>
              </w:rPr>
              <w:t>
(casdo:AEORegistryKindCode)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уполномоченного экономического оператора содержит сведения о типе свидетельства,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12.15.10. Идентификатор банка</w:t>
            </w:r>
          </w:p>
          <w:p>
            <w:pPr>
              <w:spacing w:after="20"/>
              <w:ind w:left="20"/>
              <w:jc w:val="both"/>
            </w:pPr>
            <w:r>
              <w:rPr>
                <w:rFonts w:ascii="Times New Roman"/>
                <w:b w:val="false"/>
                <w:i w:val="false"/>
                <w:color w:val="000000"/>
                <w:sz w:val="20"/>
              </w:rPr>
              <w:t>
(csdo:BankId)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банка (csdo:BankId)"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банка (csdo:BankId)"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12.15.11. Поручительство</w:t>
            </w:r>
          </w:p>
          <w:p>
            <w:pPr>
              <w:spacing w:after="20"/>
              <w:ind w:left="20"/>
              <w:jc w:val="both"/>
            </w:pPr>
            <w:r>
              <w:rPr>
                <w:rFonts w:ascii="Times New Roman"/>
                <w:b w:val="false"/>
                <w:i w:val="false"/>
                <w:color w:val="000000"/>
                <w:sz w:val="20"/>
              </w:rPr>
              <w:t>
(cacdo:SuretyDetails)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Генеральный договор поручительства</w:t>
            </w:r>
          </w:p>
          <w:p>
            <w:pPr>
              <w:spacing w:after="20"/>
              <w:ind w:left="20"/>
              <w:jc w:val="both"/>
            </w:pPr>
            <w:r>
              <w:rPr>
                <w:rFonts w:ascii="Times New Roman"/>
                <w:b w:val="false"/>
                <w:i w:val="false"/>
                <w:color w:val="000000"/>
                <w:sz w:val="20"/>
              </w:rPr>
              <w:t>
(cacdo:SuretyMainContractDetails)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вида документа</w:t>
            </w:r>
          </w:p>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документа</w:t>
            </w:r>
          </w:p>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 документа</w:t>
            </w:r>
          </w:p>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w:t>
            </w:r>
          </w:p>
          <w:p>
            <w:pPr>
              <w:spacing w:after="20"/>
              <w:ind w:left="20"/>
              <w:jc w:val="both"/>
            </w:pPr>
            <w:r>
              <w:rPr>
                <w:rFonts w:ascii="Times New Roman"/>
                <w:b w:val="false"/>
                <w:i w:val="false"/>
                <w:color w:val="000000"/>
                <w:sz w:val="20"/>
              </w:rPr>
              <w:t>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Договор поручительства</w:t>
            </w:r>
          </w:p>
          <w:p>
            <w:pPr>
              <w:spacing w:after="20"/>
              <w:ind w:left="20"/>
              <w:jc w:val="both"/>
            </w:pPr>
            <w:r>
              <w:rPr>
                <w:rFonts w:ascii="Times New Roman"/>
                <w:b w:val="false"/>
                <w:i w:val="false"/>
                <w:color w:val="000000"/>
                <w:sz w:val="20"/>
              </w:rPr>
              <w:t>
(cacdo:SuretyContractDetails)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вида документа</w:t>
            </w:r>
          </w:p>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Наименование документа</w:t>
            </w:r>
          </w:p>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Дата документа</w:t>
            </w:r>
          </w:p>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w:t>
            </w:r>
          </w:p>
          <w:p>
            <w:pPr>
              <w:spacing w:after="20"/>
              <w:ind w:left="20"/>
              <w:jc w:val="both"/>
            </w:pPr>
            <w:r>
              <w:rPr>
                <w:rFonts w:ascii="Times New Roman"/>
                <w:b w:val="false"/>
                <w:i w:val="false"/>
                <w:color w:val="000000"/>
                <w:sz w:val="20"/>
              </w:rPr>
              <w:t>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Дополнение к договору поручительства</w:t>
            </w:r>
          </w:p>
          <w:p>
            <w:pPr>
              <w:spacing w:after="20"/>
              <w:ind w:left="20"/>
              <w:jc w:val="both"/>
            </w:pPr>
            <w:r>
              <w:rPr>
                <w:rFonts w:ascii="Times New Roman"/>
                <w:b w:val="false"/>
                <w:i w:val="false"/>
                <w:color w:val="000000"/>
                <w:sz w:val="20"/>
              </w:rPr>
              <w:t>
(cacdo:AddSuretyContractDetails)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документа</w:t>
            </w:r>
          </w:p>
          <w:p>
            <w:pPr>
              <w:spacing w:after="20"/>
              <w:ind w:left="20"/>
              <w:jc w:val="both"/>
            </w:pPr>
            <w:r>
              <w:rPr>
                <w:rFonts w:ascii="Times New Roman"/>
                <w:b w:val="false"/>
                <w:i w:val="false"/>
                <w:color w:val="000000"/>
                <w:sz w:val="20"/>
              </w:rPr>
              <w:t>
(csdo:DocKindCode)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документа</w:t>
            </w:r>
          </w:p>
          <w:p>
            <w:pPr>
              <w:spacing w:after="20"/>
              <w:ind w:left="20"/>
              <w:jc w:val="both"/>
            </w:pPr>
            <w:r>
              <w:rPr>
                <w:rFonts w:ascii="Times New Roman"/>
                <w:b w:val="false"/>
                <w:i w:val="false"/>
                <w:color w:val="000000"/>
                <w:sz w:val="20"/>
              </w:rPr>
              <w:t>
(csdo:DocName)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Дата документа</w:t>
            </w:r>
          </w:p>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w:t>
            </w:r>
          </w:p>
          <w:p>
            <w:pPr>
              <w:spacing w:after="20"/>
              <w:ind w:left="20"/>
              <w:jc w:val="both"/>
            </w:pPr>
            <w:r>
              <w:rPr>
                <w:rFonts w:ascii="Times New Roman"/>
                <w:b w:val="false"/>
                <w:i w:val="false"/>
                <w:color w:val="000000"/>
                <w:sz w:val="20"/>
              </w:rPr>
              <w:t>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12.15.12. Адрес</w:t>
            </w:r>
          </w:p>
          <w:p>
            <w:pPr>
              <w:spacing w:after="20"/>
              <w:ind w:left="20"/>
              <w:jc w:val="both"/>
            </w:pPr>
            <w:r>
              <w:rPr>
                <w:rFonts w:ascii="Times New Roman"/>
                <w:b w:val="false"/>
                <w:i w:val="false"/>
                <w:color w:val="000000"/>
                <w:sz w:val="20"/>
              </w:rPr>
              <w:t>
(ccdo:SubjectAddressDetails)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гаранта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Декларант таможенной процедуры таможенного транзита</w:t>
            </w:r>
          </w:p>
          <w:p>
            <w:pPr>
              <w:spacing w:after="20"/>
              <w:ind w:left="20"/>
              <w:jc w:val="both"/>
            </w:pPr>
            <w:r>
              <w:rPr>
                <w:rFonts w:ascii="Times New Roman"/>
                <w:b w:val="false"/>
                <w:i w:val="false"/>
                <w:color w:val="000000"/>
                <w:sz w:val="20"/>
              </w:rPr>
              <w:t>
(cacdo:PITransitDeclarantDetails)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"Декларант таможенной процедуры таможенного транзита (cacdo:PITransitDeclarantDetails)" должен быть заполнен, иначе реквизит "Декларант таможенной процедуры таможенного транзита (cacdo:PITransitDeclarantDetails)"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таможенной процедуры таможенного транзита (cacdo:PITransitDeclarantDetails)"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декларантом таможенной процедуры таможенного транзита является юридическое лицо,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декларанта таможенной процедуры таможенного транзита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 Признак совпадения сведений</w:t>
            </w:r>
          </w:p>
          <w:p>
            <w:pPr>
              <w:spacing w:after="20"/>
              <w:ind w:left="20"/>
              <w:jc w:val="both"/>
            </w:pPr>
            <w:r>
              <w:rPr>
                <w:rFonts w:ascii="Times New Roman"/>
                <w:b w:val="false"/>
                <w:i w:val="false"/>
                <w:color w:val="000000"/>
                <w:sz w:val="20"/>
              </w:rPr>
              <w:t>
(casdo:EqualIndicator)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совпадения сведений (casdo:EqualIndicator)" должен содержать 1 из значений: </w:t>
            </w:r>
          </w:p>
          <w:p>
            <w:pPr>
              <w:spacing w:after="20"/>
              <w:ind w:left="20"/>
              <w:jc w:val="both"/>
            </w:pPr>
            <w:r>
              <w:rPr>
                <w:rFonts w:ascii="Times New Roman"/>
                <w:b w:val="false"/>
                <w:i w:val="false"/>
                <w:color w:val="000000"/>
                <w:sz w:val="20"/>
              </w:rPr>
              <w:t>
1 – декларант таможенной процедуры таможенного транзита совпадает с перевозчиком, осуществляющим перевозку товаров в соответствии с таможенной процедурой таможенного транзита;</w:t>
            </w:r>
          </w:p>
          <w:p>
            <w:pPr>
              <w:spacing w:after="20"/>
              <w:ind w:left="20"/>
              <w:jc w:val="both"/>
            </w:pPr>
            <w:r>
              <w:rPr>
                <w:rFonts w:ascii="Times New Roman"/>
                <w:b w:val="false"/>
                <w:i w:val="false"/>
                <w:color w:val="000000"/>
                <w:sz w:val="20"/>
              </w:rPr>
              <w:t>
0 – декларант таможенной процедуры таможенного транзита не совпадает с перевозчиком, осуществляющим перевозку товаров в соответствии с таможенной процедурой таможенного транзита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Перевозчик товаров по таможенной территории Евразийского экономического союза</w:t>
            </w:r>
          </w:p>
          <w:p>
            <w:pPr>
              <w:spacing w:after="20"/>
              <w:ind w:left="20"/>
              <w:jc w:val="both"/>
            </w:pPr>
            <w:r>
              <w:rPr>
                <w:rFonts w:ascii="Times New Roman"/>
                <w:b w:val="false"/>
                <w:i w:val="false"/>
                <w:color w:val="000000"/>
                <w:sz w:val="20"/>
              </w:rPr>
              <w:t>
(cacdo:PIUnionCarrierDetails)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p>
          <w:p>
            <w:pPr>
              <w:spacing w:after="20"/>
              <w:ind w:left="20"/>
              <w:jc w:val="both"/>
            </w:pPr>
            <w:r>
              <w:rPr>
                <w:rFonts w:ascii="Times New Roman"/>
                <w:b w:val="false"/>
                <w:i w:val="false"/>
                <w:color w:val="000000"/>
                <w:sz w:val="20"/>
              </w:rPr>
              <w:t>порядок использоания ПИ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 "Декларант таможенной процедуры таможенного транзита (cacdo:PITransitDeclarantDetails)" содержит значение "0", то реквизит "Перевозчик товаров по таможенной территории Евразийского экономического союза (cacdo:PIUnionCarrierDetails)"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"17", "18", то реквизит "Перевозчик товаров по таможенной территории Евразийского экономического союза (cacdo:PIUnionCarrierDetails)"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"06","17", "18", то реквизит "Перевозчик товаров по таможенной территории Евразийского экономического союза (cacdo:PIUnionCarrierDetails)"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товаров по таможенной территории Евразийского экономического союза (cacdo:PIUnionCarrierDetails)"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перевозчика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 Представитель перевозчика</w:t>
            </w:r>
          </w:p>
          <w:p>
            <w:pPr>
              <w:spacing w:after="20"/>
              <w:ind w:left="20"/>
              <w:jc w:val="both"/>
            </w:pPr>
            <w:r>
              <w:rPr>
                <w:rFonts w:ascii="Times New Roman"/>
                <w:b w:val="false"/>
                <w:i w:val="false"/>
                <w:color w:val="000000"/>
                <w:sz w:val="20"/>
              </w:rPr>
              <w:t>
(cacdo:CarrierRepresentativeDetails)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"Код вида транспорта (csdo:UnifiedTransportModeCode)" в составе реквизита "Транспортные средства при транзите (cacdo:PITransitTransportMeansDetails" содержит 1 из значений "30", "31", "32", то реквизит "Представитель перевозчика (cacdo:CarrierRepresentativeDetails)"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"Представитель перевозчика (cacdo:CarrierRepresentativeDetails) заполнен, то должно быть заполнено не менее 1 экземпляра реквизита "Представитель перевозчика (cacdo:CarrierRepresentativeDetails)" в котором реквизит "Код роли (casdo:RoleCode)" содержит значение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w:t>
            </w:r>
          </w:p>
          <w:p>
            <w:pPr>
              <w:spacing w:after="20"/>
              <w:ind w:left="20"/>
              <w:jc w:val="both"/>
            </w:pPr>
            <w:r>
              <w:rPr>
                <w:rFonts w:ascii="Times New Roman"/>
                <w:b w:val="false"/>
                <w:i w:val="false"/>
                <w:color w:val="000000"/>
                <w:sz w:val="20"/>
              </w:rPr>
              <w:t>
(ccdo:FullNameDetails)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Имя</w:t>
            </w:r>
          </w:p>
          <w:p>
            <w:pPr>
              <w:spacing w:after="20"/>
              <w:ind w:left="20"/>
              <w:jc w:val="both"/>
            </w:pPr>
            <w:r>
              <w:rPr>
                <w:rFonts w:ascii="Times New Roman"/>
                <w:b w:val="false"/>
                <w:i w:val="false"/>
                <w:color w:val="000000"/>
                <w:sz w:val="20"/>
              </w:rPr>
              <w:t>
(csdo:FirstName)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Отчество</w:t>
            </w:r>
          </w:p>
          <w:p>
            <w:pPr>
              <w:spacing w:after="20"/>
              <w:ind w:left="20"/>
              <w:jc w:val="both"/>
            </w:pPr>
            <w:r>
              <w:rPr>
                <w:rFonts w:ascii="Times New Roman"/>
                <w:b w:val="false"/>
                <w:i w:val="false"/>
                <w:color w:val="000000"/>
                <w:sz w:val="20"/>
              </w:rPr>
              <w:t>
(csdo:MiddleName)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w:t>
            </w:r>
          </w:p>
          <w:p>
            <w:pPr>
              <w:spacing w:after="20"/>
              <w:ind w:left="20"/>
              <w:jc w:val="both"/>
            </w:pPr>
            <w:r>
              <w:rPr>
                <w:rFonts w:ascii="Times New Roman"/>
                <w:b w:val="false"/>
                <w:i w:val="false"/>
                <w:color w:val="000000"/>
                <w:sz w:val="20"/>
              </w:rPr>
              <w:t>
(csdo:LastName)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должности</w:t>
            </w:r>
          </w:p>
          <w:p>
            <w:pPr>
              <w:spacing w:after="20"/>
              <w:ind w:left="20"/>
              <w:jc w:val="both"/>
            </w:pPr>
            <w:r>
              <w:rPr>
                <w:rFonts w:ascii="Times New Roman"/>
                <w:b w:val="false"/>
                <w:i w:val="false"/>
                <w:color w:val="000000"/>
                <w:sz w:val="20"/>
              </w:rPr>
              <w:t>
(csdo:PositionName)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Контактный реквизит</w:t>
            </w:r>
          </w:p>
          <w:p>
            <w:pPr>
              <w:spacing w:after="20"/>
              <w:ind w:left="20"/>
              <w:jc w:val="both"/>
            </w:pPr>
            <w:r>
              <w:rPr>
                <w:rFonts w:ascii="Times New Roman"/>
                <w:b w:val="false"/>
                <w:i w:val="false"/>
                <w:color w:val="000000"/>
                <w:sz w:val="20"/>
              </w:rPr>
              <w:t>
(ccdo:CommunicationDetails)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связи</w:t>
            </w:r>
          </w:p>
          <w:p>
            <w:pPr>
              <w:spacing w:after="20"/>
              <w:ind w:left="20"/>
              <w:jc w:val="both"/>
            </w:pPr>
            <w:r>
              <w:rPr>
                <w:rFonts w:ascii="Times New Roman"/>
                <w:b w:val="false"/>
                <w:i w:val="false"/>
                <w:color w:val="000000"/>
                <w:sz w:val="20"/>
              </w:rPr>
              <w:t>
(csdo:CommunicationChannelCode)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p>
            <w:pPr>
              <w:spacing w:after="20"/>
              <w:ind w:left="20"/>
              <w:jc w:val="both"/>
            </w:pPr>
            <w:r>
              <w:rPr>
                <w:rFonts w:ascii="Times New Roman"/>
                <w:b w:val="false"/>
                <w:i w:val="false"/>
                <w:color w:val="000000"/>
                <w:sz w:val="20"/>
              </w:rPr>
              <w:t>
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EM – электронная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вида связи</w:t>
            </w:r>
          </w:p>
          <w:p>
            <w:pPr>
              <w:spacing w:after="20"/>
              <w:ind w:left="20"/>
              <w:jc w:val="both"/>
            </w:pPr>
            <w:r>
              <w:rPr>
                <w:rFonts w:ascii="Times New Roman"/>
                <w:b w:val="false"/>
                <w:i w:val="false"/>
                <w:color w:val="000000"/>
                <w:sz w:val="20"/>
              </w:rPr>
              <w:t>
(csdo:CommunicationChannelName)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Идентификатор канала связи</w:t>
            </w:r>
          </w:p>
          <w:p>
            <w:pPr>
              <w:spacing w:after="20"/>
              <w:ind w:left="20"/>
              <w:jc w:val="both"/>
            </w:pPr>
            <w:r>
              <w:rPr>
                <w:rFonts w:ascii="Times New Roman"/>
                <w:b w:val="false"/>
                <w:i w:val="false"/>
                <w:color w:val="000000"/>
                <w:sz w:val="20"/>
              </w:rPr>
              <w:t>
(csdo:CommunicationChannelId)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значение "ТЕ", "FX",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Удостоверение личности</w:t>
            </w:r>
          </w:p>
          <w:p>
            <w:pPr>
              <w:spacing w:after="20"/>
              <w:ind w:left="20"/>
              <w:jc w:val="both"/>
            </w:pPr>
            <w:r>
              <w:rPr>
                <w:rFonts w:ascii="Times New Roman"/>
                <w:b w:val="false"/>
                <w:i w:val="false"/>
                <w:color w:val="000000"/>
                <w:sz w:val="20"/>
              </w:rPr>
              <w:t>
(ccdo:IdentityDocV3Details)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ревкизит "Код вида документа, удостоверяющего личность (csdo:IdentityDocKindCode)" заполнен, то ревкизит "Код вида документа, удостоверяющего личность (csdo:IdentityDocKindCode)"</w:t>
            </w:r>
          </w:p>
          <w:p>
            <w:pPr>
              <w:spacing w:after="20"/>
              <w:ind w:left="20"/>
              <w:jc w:val="both"/>
            </w:pPr>
            <w:r>
              <w:rPr>
                <w:rFonts w:ascii="Times New Roman"/>
                <w:b w:val="false"/>
                <w:i w:val="false"/>
                <w:color w:val="000000"/>
                <w:sz w:val="20"/>
              </w:rPr>
              <w:t>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Наименование вида документа</w:t>
            </w:r>
          </w:p>
          <w:p>
            <w:pPr>
              <w:spacing w:after="20"/>
              <w:ind w:left="20"/>
              <w:jc w:val="both"/>
            </w:pPr>
            <w:r>
              <w:rPr>
                <w:rFonts w:ascii="Times New Roman"/>
                <w:b w:val="false"/>
                <w:i w:val="false"/>
                <w:color w:val="000000"/>
                <w:sz w:val="20"/>
              </w:rPr>
              <w:t>
(csdo:DocKindName)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Серия документа</w:t>
            </w:r>
          </w:p>
          <w:p>
            <w:pPr>
              <w:spacing w:after="20"/>
              <w:ind w:left="20"/>
              <w:jc w:val="both"/>
            </w:pPr>
            <w:r>
              <w:rPr>
                <w:rFonts w:ascii="Times New Roman"/>
                <w:b w:val="false"/>
                <w:i w:val="false"/>
                <w:color w:val="000000"/>
                <w:sz w:val="20"/>
              </w:rPr>
              <w:t>
(csdo:DocSeriesId)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Дата документа</w:t>
            </w:r>
          </w:p>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w:t>
            </w:r>
          </w:p>
          <w:p>
            <w:pPr>
              <w:spacing w:after="20"/>
              <w:ind w:left="20"/>
              <w:jc w:val="both"/>
            </w:pPr>
            <w:r>
              <w:rPr>
                <w:rFonts w:ascii="Times New Roman"/>
                <w:b w:val="false"/>
                <w:i w:val="false"/>
                <w:color w:val="000000"/>
                <w:sz w:val="20"/>
              </w:rPr>
              <w:t>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Идентификатор уполномоченного органа </w:t>
            </w:r>
          </w:p>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Наименование уполномоченного органа </w:t>
            </w:r>
          </w:p>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роли</w:t>
            </w:r>
          </w:p>
          <w:p>
            <w:pPr>
              <w:spacing w:after="20"/>
              <w:ind w:left="20"/>
              <w:jc w:val="both"/>
            </w:pPr>
            <w:r>
              <w:rPr>
                <w:rFonts w:ascii="Times New Roman"/>
                <w:b w:val="false"/>
                <w:i w:val="false"/>
                <w:color w:val="000000"/>
                <w:sz w:val="20"/>
              </w:rPr>
              <w:t>
(casdo:RoleCode)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должен содержать 1 из значений:</w:t>
            </w:r>
          </w:p>
          <w:p>
            <w:pPr>
              <w:spacing w:after="20"/>
              <w:ind w:left="20"/>
              <w:jc w:val="both"/>
            </w:pPr>
            <w:r>
              <w:rPr>
                <w:rFonts w:ascii="Times New Roman"/>
                <w:b w:val="false"/>
                <w:i w:val="false"/>
                <w:color w:val="000000"/>
                <w:sz w:val="20"/>
              </w:rPr>
              <w:t>
1 – водитель транспортного средства;</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иное лицо, являющееся представителем организации-перевозчика</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Календарный штемпель железнодорожной станции</w:t>
            </w:r>
          </w:p>
          <w:p>
            <w:pPr>
              <w:spacing w:after="20"/>
              <w:ind w:left="20"/>
              <w:jc w:val="both"/>
            </w:pPr>
            <w:r>
              <w:rPr>
                <w:rFonts w:ascii="Times New Roman"/>
                <w:b w:val="false"/>
                <w:i w:val="false"/>
                <w:color w:val="000000"/>
                <w:sz w:val="20"/>
              </w:rPr>
              <w:t>
(cacdo:RailwayStampDetails)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"Код вида транспорта (csdo:UnifiedTransportModeCode)" в составе реквизита "Транспортные средства при транзите (cacdo:PITransitTransportMeansDetails)" содержит значение "20" реквизит "Календарный штемпель железнодорожной станции (cacdo:RailwayStampDetails)" должен быть заполнен</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Код железнодорожной станции</w:t>
            </w:r>
          </w:p>
          <w:p>
            <w:pPr>
              <w:spacing w:after="20"/>
              <w:ind w:left="20"/>
              <w:jc w:val="both"/>
            </w:pPr>
            <w:r>
              <w:rPr>
                <w:rFonts w:ascii="Times New Roman"/>
                <w:b w:val="false"/>
                <w:i w:val="false"/>
                <w:color w:val="000000"/>
                <w:sz w:val="20"/>
              </w:rPr>
              <w:t>
(casdo:RailwayStationCode)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 Дата</w:t>
            </w:r>
          </w:p>
          <w:p>
            <w:pPr>
              <w:spacing w:after="20"/>
              <w:ind w:left="20"/>
              <w:jc w:val="both"/>
            </w:pPr>
            <w:r>
              <w:rPr>
                <w:rFonts w:ascii="Times New Roman"/>
                <w:b w:val="false"/>
                <w:i w:val="false"/>
                <w:color w:val="000000"/>
                <w:sz w:val="20"/>
              </w:rPr>
              <w:t>
(csdo:EventDate)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Перевозчик</w:t>
            </w:r>
          </w:p>
          <w:p>
            <w:pPr>
              <w:spacing w:after="20"/>
              <w:ind w:left="20"/>
              <w:jc w:val="both"/>
            </w:pPr>
            <w:r>
              <w:rPr>
                <w:rFonts w:ascii="Times New Roman"/>
                <w:b w:val="false"/>
                <w:i w:val="false"/>
                <w:color w:val="000000"/>
                <w:sz w:val="20"/>
              </w:rPr>
              <w:t>
(cacdo:PIATCarrierDetails)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"Перевозчик (cacdo:PIATCarrierDetails)" должен быть заполнен, иначе реквизит "Перевозчик (cacdo:PIATCarrierDetails)" не должен быть заполнен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(cacdo:PIATCarrierDetails)"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Наименование субъекта</w:t>
            </w:r>
          </w:p>
          <w:p>
            <w:pPr>
              <w:spacing w:after="20"/>
              <w:ind w:left="20"/>
              <w:jc w:val="both"/>
            </w:pPr>
            <w:r>
              <w:rPr>
                <w:rFonts w:ascii="Times New Roman"/>
                <w:b w:val="false"/>
                <w:i w:val="false"/>
                <w:color w:val="000000"/>
                <w:sz w:val="20"/>
              </w:rPr>
              <w:t>
(csdo:SubjectName)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Краткое наименование субъекта</w:t>
            </w:r>
          </w:p>
          <w:p>
            <w:pPr>
              <w:spacing w:after="20"/>
              <w:ind w:left="20"/>
              <w:jc w:val="both"/>
            </w:pPr>
            <w:r>
              <w:rPr>
                <w:rFonts w:ascii="Times New Roman"/>
                <w:b w:val="false"/>
                <w:i w:val="false"/>
                <w:color w:val="000000"/>
                <w:sz w:val="20"/>
              </w:rPr>
              <w:t>
(csdo:SubjectBriefName)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Идентификатор налогоплательщика</w:t>
            </w:r>
          </w:p>
          <w:p>
            <w:pPr>
              <w:spacing w:after="20"/>
              <w:ind w:left="20"/>
              <w:jc w:val="both"/>
            </w:pPr>
            <w:r>
              <w:rPr>
                <w:rFonts w:ascii="Times New Roman"/>
                <w:b w:val="false"/>
                <w:i w:val="false"/>
                <w:color w:val="000000"/>
                <w:sz w:val="20"/>
              </w:rPr>
              <w:t>
(csdo:TaxpayerId)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Идентификатор физического лица</w:t>
            </w:r>
          </w:p>
          <w:p>
            <w:pPr>
              <w:spacing w:after="20"/>
              <w:ind w:left="20"/>
              <w:jc w:val="both"/>
            </w:pPr>
            <w:r>
              <w:rPr>
                <w:rFonts w:ascii="Times New Roman"/>
                <w:b w:val="false"/>
                <w:i w:val="false"/>
                <w:color w:val="000000"/>
                <w:sz w:val="20"/>
              </w:rPr>
              <w:t>
(casdo:PersonId)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Адрес</w:t>
            </w:r>
          </w:p>
          <w:p>
            <w:pPr>
              <w:spacing w:after="20"/>
              <w:ind w:left="20"/>
              <w:jc w:val="both"/>
            </w:pPr>
            <w:r>
              <w:rPr>
                <w:rFonts w:ascii="Times New Roman"/>
                <w:b w:val="false"/>
                <w:i w:val="false"/>
                <w:color w:val="000000"/>
                <w:sz w:val="20"/>
              </w:rPr>
              <w:t>
(ccdo:SubjectAddressDetails)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Код вида адреса</w:t>
            </w:r>
          </w:p>
          <w:p>
            <w:pPr>
              <w:spacing w:after="20"/>
              <w:ind w:left="20"/>
              <w:jc w:val="both"/>
            </w:pPr>
            <w:r>
              <w:rPr>
                <w:rFonts w:ascii="Times New Roman"/>
                <w:b w:val="false"/>
                <w:i w:val="false"/>
                <w:color w:val="000000"/>
                <w:sz w:val="20"/>
              </w:rPr>
              <w:t>
(csdo:AddressKindCode)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перевозчика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Код территории</w:t>
            </w:r>
          </w:p>
          <w:p>
            <w:pPr>
              <w:spacing w:after="20"/>
              <w:ind w:left="20"/>
              <w:jc w:val="both"/>
            </w:pPr>
            <w:r>
              <w:rPr>
                <w:rFonts w:ascii="Times New Roman"/>
                <w:b w:val="false"/>
                <w:i w:val="false"/>
                <w:color w:val="000000"/>
                <w:sz w:val="20"/>
              </w:rPr>
              <w:t>
(csdo:TerritoryCode)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 Регион</w:t>
            </w:r>
          </w:p>
          <w:p>
            <w:pPr>
              <w:spacing w:after="20"/>
              <w:ind w:left="20"/>
              <w:jc w:val="both"/>
            </w:pPr>
            <w:r>
              <w:rPr>
                <w:rFonts w:ascii="Times New Roman"/>
                <w:b w:val="false"/>
                <w:i w:val="false"/>
                <w:color w:val="000000"/>
                <w:sz w:val="20"/>
              </w:rPr>
              <w:t>
(csdo:RegionName)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Район</w:t>
            </w:r>
          </w:p>
          <w:p>
            <w:pPr>
              <w:spacing w:after="20"/>
              <w:ind w:left="20"/>
              <w:jc w:val="both"/>
            </w:pPr>
            <w:r>
              <w:rPr>
                <w:rFonts w:ascii="Times New Roman"/>
                <w:b w:val="false"/>
                <w:i w:val="false"/>
                <w:color w:val="000000"/>
                <w:sz w:val="20"/>
              </w:rPr>
              <w:t>
(csdo:DistrictName)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Город</w:t>
            </w:r>
          </w:p>
          <w:p>
            <w:pPr>
              <w:spacing w:after="20"/>
              <w:ind w:left="20"/>
              <w:jc w:val="both"/>
            </w:pPr>
            <w:r>
              <w:rPr>
                <w:rFonts w:ascii="Times New Roman"/>
                <w:b w:val="false"/>
                <w:i w:val="false"/>
                <w:color w:val="000000"/>
                <w:sz w:val="20"/>
              </w:rPr>
              <w:t>
(csdo:CityName)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Населенный пункт</w:t>
            </w:r>
          </w:p>
          <w:p>
            <w:pPr>
              <w:spacing w:after="20"/>
              <w:ind w:left="20"/>
              <w:jc w:val="both"/>
            </w:pPr>
            <w:r>
              <w:rPr>
                <w:rFonts w:ascii="Times New Roman"/>
                <w:b w:val="false"/>
                <w:i w:val="false"/>
                <w:color w:val="000000"/>
                <w:sz w:val="20"/>
              </w:rPr>
              <w:t>
(csdo:SettlementName)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 Улица</w:t>
            </w:r>
          </w:p>
          <w:p>
            <w:pPr>
              <w:spacing w:after="20"/>
              <w:ind w:left="20"/>
              <w:jc w:val="both"/>
            </w:pPr>
            <w:r>
              <w:rPr>
                <w:rFonts w:ascii="Times New Roman"/>
                <w:b w:val="false"/>
                <w:i w:val="false"/>
                <w:color w:val="000000"/>
                <w:sz w:val="20"/>
              </w:rPr>
              <w:t>
(csdo:StreetName)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 Номер дома</w:t>
            </w:r>
          </w:p>
          <w:p>
            <w:pPr>
              <w:spacing w:after="20"/>
              <w:ind w:left="20"/>
              <w:jc w:val="both"/>
            </w:pPr>
            <w:r>
              <w:rPr>
                <w:rFonts w:ascii="Times New Roman"/>
                <w:b w:val="false"/>
                <w:i w:val="false"/>
                <w:color w:val="000000"/>
                <w:sz w:val="20"/>
              </w:rPr>
              <w:t>
(csdo:BuildingNumberId)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 Номер помещения</w:t>
            </w:r>
          </w:p>
          <w:p>
            <w:pPr>
              <w:spacing w:after="20"/>
              <w:ind w:left="20"/>
              <w:jc w:val="both"/>
            </w:pPr>
            <w:r>
              <w:rPr>
                <w:rFonts w:ascii="Times New Roman"/>
                <w:b w:val="false"/>
                <w:i w:val="false"/>
                <w:color w:val="000000"/>
                <w:sz w:val="20"/>
              </w:rPr>
              <w:t>
(csdo:RoomNumberId)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 Почтовый индекс</w:t>
            </w:r>
          </w:p>
          <w:p>
            <w:pPr>
              <w:spacing w:after="20"/>
              <w:ind w:left="20"/>
              <w:jc w:val="both"/>
            </w:pPr>
            <w:r>
              <w:rPr>
                <w:rFonts w:ascii="Times New Roman"/>
                <w:b w:val="false"/>
                <w:i w:val="false"/>
                <w:color w:val="000000"/>
                <w:sz w:val="20"/>
              </w:rPr>
              <w:t>
(csdo:PostCode)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 Номер абонентского ящика</w:t>
            </w:r>
          </w:p>
          <w:p>
            <w:pPr>
              <w:spacing w:after="20"/>
              <w:ind w:left="20"/>
              <w:jc w:val="both"/>
            </w:pPr>
            <w:r>
              <w:rPr>
                <w:rFonts w:ascii="Times New Roman"/>
                <w:b w:val="false"/>
                <w:i w:val="false"/>
                <w:color w:val="000000"/>
                <w:sz w:val="20"/>
              </w:rPr>
              <w:t>
(csdo:PostOfficeBoxId)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Представитель перевозчика</w:t>
            </w:r>
          </w:p>
          <w:p>
            <w:pPr>
              <w:spacing w:after="20"/>
              <w:ind w:left="20"/>
              <w:jc w:val="both"/>
            </w:pPr>
            <w:r>
              <w:rPr>
                <w:rFonts w:ascii="Times New Roman"/>
                <w:b w:val="false"/>
                <w:i w:val="false"/>
                <w:color w:val="000000"/>
                <w:sz w:val="20"/>
              </w:rPr>
              <w:t>
(cacdo:CarrierRepresentativeDetails)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ю)</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"Представитель перевозчика (cacdo:CarrierRepresentativeDetails)" должен быть заполнен, иначе реквизит "Представитель перевозчика (cacdo:CarrierRepresentativeDetails)"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"Представитель перевозчика (cacdo:CarrierRepresentativeDetails)" должен быть заполнен, иначе реквизит "Представитель перевозчика (cacdo:CarrierRepresentativeDetails)"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"Представитель перевозчика (cacdo:CarrierRepresentativeDetails)" заполнен, то должно быть заполнено не менее 1 экземпляра реквизита "Представитель перевозчика (cacdo:CarrierRepresentativeDetails)" у которого рекзизит "Код роли (casdo:RoleCode)" содержит значение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ФИО</w:t>
            </w:r>
          </w:p>
          <w:p>
            <w:pPr>
              <w:spacing w:after="20"/>
              <w:ind w:left="20"/>
              <w:jc w:val="both"/>
            </w:pPr>
            <w:r>
              <w:rPr>
                <w:rFonts w:ascii="Times New Roman"/>
                <w:b w:val="false"/>
                <w:i w:val="false"/>
                <w:color w:val="000000"/>
                <w:sz w:val="20"/>
              </w:rPr>
              <w:t>
(ccdo:FullNameDetails)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ю)</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(csdo:FirstName)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(csdo:LastName)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 Наименование должности</w:t>
            </w:r>
          </w:p>
          <w:p>
            <w:pPr>
              <w:spacing w:after="20"/>
              <w:ind w:left="20"/>
              <w:jc w:val="both"/>
            </w:pPr>
            <w:r>
              <w:rPr>
                <w:rFonts w:ascii="Times New Roman"/>
                <w:b w:val="false"/>
                <w:i w:val="false"/>
                <w:color w:val="000000"/>
                <w:sz w:val="20"/>
              </w:rPr>
              <w:t>
(csdo:PositionName)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Контактный реквизит</w:t>
            </w:r>
          </w:p>
          <w:p>
            <w:pPr>
              <w:spacing w:after="20"/>
              <w:ind w:left="20"/>
              <w:jc w:val="both"/>
            </w:pPr>
            <w:r>
              <w:rPr>
                <w:rFonts w:ascii="Times New Roman"/>
                <w:b w:val="false"/>
                <w:i w:val="false"/>
                <w:color w:val="000000"/>
                <w:sz w:val="20"/>
              </w:rPr>
              <w:t>
(ccdo:CommunicationDetails)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p>
            <w:pPr>
              <w:spacing w:after="20"/>
              <w:ind w:left="20"/>
              <w:jc w:val="both"/>
            </w:pPr>
            <w:r>
              <w:rPr>
                <w:rFonts w:ascii="Times New Roman"/>
                <w:b w:val="false"/>
                <w:i w:val="false"/>
                <w:color w:val="000000"/>
                <w:sz w:val="20"/>
              </w:rPr>
              <w:t>
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EM – электронная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(csdo:CommunicationChannelId)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значение "ТЕ", "FX",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Удостоверение личности</w:t>
            </w:r>
          </w:p>
          <w:p>
            <w:pPr>
              <w:spacing w:after="20"/>
              <w:ind w:left="20"/>
              <w:jc w:val="both"/>
            </w:pPr>
            <w:r>
              <w:rPr>
                <w:rFonts w:ascii="Times New Roman"/>
                <w:b w:val="false"/>
                <w:i w:val="false"/>
                <w:color w:val="000000"/>
                <w:sz w:val="20"/>
              </w:rPr>
              <w:t>
(ccdo:IdentityDocV3Details)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ревкизит "Код вида документа, удостоверяющего личность (csdo:IdentityDocKindCode)" заполнен, то ревкизит "Код вида документа, удостоверяющего личность (csdo:IdentityDocKindCode)"</w:t>
            </w:r>
          </w:p>
          <w:p>
            <w:pPr>
              <w:spacing w:after="20"/>
              <w:ind w:left="20"/>
              <w:jc w:val="both"/>
            </w:pPr>
            <w:r>
              <w:rPr>
                <w:rFonts w:ascii="Times New Roman"/>
                <w:b w:val="false"/>
                <w:i w:val="false"/>
                <w:color w:val="000000"/>
                <w:sz w:val="20"/>
              </w:rPr>
              <w:t>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(csdo:DocSeriesId)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Идентификатор уполномоченного органа </w:t>
            </w:r>
          </w:p>
          <w:p>
            <w:pPr>
              <w:spacing w:after="20"/>
              <w:ind w:left="20"/>
              <w:jc w:val="both"/>
            </w:pPr>
            <w:r>
              <w:rPr>
                <w:rFonts w:ascii="Times New Roman"/>
                <w:b w:val="false"/>
                <w:i w:val="false"/>
                <w:color w:val="000000"/>
                <w:sz w:val="20"/>
              </w:rPr>
              <w:t>
(csdo:AuthorityId)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Наименование уполномоченного органа </w:t>
            </w:r>
          </w:p>
          <w:p>
            <w:pPr>
              <w:spacing w:after="20"/>
              <w:ind w:left="20"/>
              <w:jc w:val="both"/>
            </w:pPr>
            <w:r>
              <w:rPr>
                <w:rFonts w:ascii="Times New Roman"/>
                <w:b w:val="false"/>
                <w:i w:val="false"/>
                <w:color w:val="000000"/>
                <w:sz w:val="20"/>
              </w:rPr>
              <w:t>
(csdo:AuthorityName)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 Код роли</w:t>
            </w:r>
          </w:p>
          <w:p>
            <w:pPr>
              <w:spacing w:after="20"/>
              <w:ind w:left="20"/>
              <w:jc w:val="both"/>
            </w:pPr>
            <w:r>
              <w:rPr>
                <w:rFonts w:ascii="Times New Roman"/>
                <w:b w:val="false"/>
                <w:i w:val="false"/>
                <w:color w:val="000000"/>
                <w:sz w:val="20"/>
              </w:rPr>
              <w:t>
(casdo:RoleCode)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ю)</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должен содержать 1 из значений:</w:t>
            </w:r>
          </w:p>
          <w:p>
            <w:pPr>
              <w:spacing w:after="20"/>
              <w:ind w:left="20"/>
              <w:jc w:val="both"/>
            </w:pPr>
            <w:r>
              <w:rPr>
                <w:rFonts w:ascii="Times New Roman"/>
                <w:b w:val="false"/>
                <w:i w:val="false"/>
                <w:color w:val="000000"/>
                <w:sz w:val="20"/>
              </w:rPr>
              <w:t>
1 – водитель транспортного средства;</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иное лицо, являющееся представителем организации-перевозчика</w:t>
            </w:r>
          </w:p>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об объектах, подлежащих контролю</w:t>
            </w:r>
          </w:p>
          <w:p>
            <w:pPr>
              <w:spacing w:after="20"/>
              <w:ind w:left="20"/>
              <w:jc w:val="both"/>
            </w:pPr>
            <w:r>
              <w:rPr>
                <w:rFonts w:ascii="Times New Roman"/>
                <w:b w:val="false"/>
                <w:i w:val="false"/>
                <w:color w:val="000000"/>
                <w:sz w:val="20"/>
              </w:rPr>
              <w:t>
(cacdo:ControlledItemsDetails)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w:t>
            </w:r>
          </w:p>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"Сведения об объектах, подлежащих контролю (cacdo:ControlledItemsDetails)" должен быть заполнен, иначе реквизит "Сведения об объектах, подлежащих контролю (cacdo:ControlledItemsDetails)" не должен быть заполнен</w:t>
            </w:r>
          </w:p>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"03" то реквизит "Сведения об объектах, подлежащих контролю (cacdo:ControlledItemsDetails)" должен быть заполнен, иначе реквизит "Сведения об объектах, подлежащих контролю (cacdo:ControlledItemsDetails)" не должен быть заполнен</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Код вида информации</w:t>
            </w:r>
          </w:p>
          <w:p>
            <w:pPr>
              <w:spacing w:after="20"/>
              <w:ind w:left="20"/>
              <w:jc w:val="both"/>
            </w:pPr>
            <w:r>
              <w:rPr>
                <w:rFonts w:ascii="Times New Roman"/>
                <w:b w:val="false"/>
                <w:i w:val="false"/>
                <w:color w:val="000000"/>
                <w:sz w:val="20"/>
              </w:rPr>
              <w:t>
(casdo:InformationKindCode)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информации (casdo:InformationKindCode)" должен содержать значение</w:t>
            </w:r>
          </w:p>
          <w:p>
            <w:pPr>
              <w:spacing w:after="20"/>
              <w:ind w:left="20"/>
              <w:jc w:val="both"/>
            </w:pPr>
            <w:r>
              <w:rPr>
                <w:rFonts w:ascii="Times New Roman"/>
                <w:b w:val="false"/>
                <w:i w:val="false"/>
                <w:color w:val="000000"/>
                <w:sz w:val="20"/>
              </w:rPr>
              <w:t>
4 – запасные части и оборудование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Признак наличия</w:t>
            </w:r>
          </w:p>
          <w:p>
            <w:pPr>
              <w:spacing w:after="20"/>
              <w:ind w:left="20"/>
              <w:jc w:val="both"/>
            </w:pPr>
            <w:r>
              <w:rPr>
                <w:rFonts w:ascii="Times New Roman"/>
                <w:b w:val="false"/>
                <w:i w:val="false"/>
                <w:color w:val="000000"/>
                <w:sz w:val="20"/>
              </w:rPr>
              <w:t>
(casdo:PresenceIndicator)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наличия (casdo:PresenceIndicator)" должен содержать 1 из значений:</w:t>
            </w:r>
          </w:p>
          <w:p>
            <w:pPr>
              <w:spacing w:after="20"/>
              <w:ind w:left="20"/>
              <w:jc w:val="both"/>
            </w:pPr>
            <w:r>
              <w:rPr>
                <w:rFonts w:ascii="Times New Roman"/>
                <w:b w:val="false"/>
                <w:i w:val="false"/>
                <w:color w:val="000000"/>
                <w:sz w:val="20"/>
              </w:rPr>
              <w:t>1 – на борту транспортного средства имеются объекты, подлежащие контролю, код которых указан в реквизите "Код вида информации (casdo:InformationKindCode)";</w:t>
            </w:r>
          </w:p>
          <w:p>
            <w:pPr>
              <w:spacing w:after="20"/>
              <w:ind w:left="20"/>
              <w:jc w:val="both"/>
            </w:pPr>
            <w:r>
              <w:rPr>
                <w:rFonts w:ascii="Times New Roman"/>
                <w:b w:val="false"/>
                <w:i w:val="false"/>
                <w:color w:val="000000"/>
                <w:sz w:val="20"/>
              </w:rPr>
              <w:t>
0 – на борту транспортного средства отсутствуют объекты, подлежащие контролю, код которых указан в реквизите "Код вида информации (casdo:InformationKindCode)"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Наименование и количество</w:t>
            </w:r>
          </w:p>
          <w:p>
            <w:pPr>
              <w:spacing w:after="20"/>
              <w:ind w:left="20"/>
              <w:jc w:val="both"/>
            </w:pPr>
            <w:r>
              <w:rPr>
                <w:rFonts w:ascii="Times New Roman"/>
                <w:b w:val="false"/>
                <w:i w:val="false"/>
                <w:color w:val="000000"/>
                <w:sz w:val="20"/>
              </w:rPr>
              <w:t>
(cacdo:ItemDetails)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(casdo:PresenceIndicator)" содержит значение "1", то реквизит "Наименование и количество (cacdo:ItemDetails)" должен быть заполнен, иначе реквизит "Наименование и количество (cacdo:ItemDetails)" не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Наименование товара</w:t>
            </w:r>
          </w:p>
          <w:p>
            <w:pPr>
              <w:spacing w:after="20"/>
              <w:ind w:left="20"/>
              <w:jc w:val="both"/>
            </w:pPr>
            <w:r>
              <w:rPr>
                <w:rFonts w:ascii="Times New Roman"/>
                <w:b w:val="false"/>
                <w:i w:val="false"/>
                <w:color w:val="000000"/>
                <w:sz w:val="20"/>
              </w:rPr>
              <w:t>
(casdo:GoodsDescriptionText)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Количество товара</w:t>
            </w:r>
          </w:p>
          <w:p>
            <w:pPr>
              <w:spacing w:after="20"/>
              <w:ind w:left="20"/>
              <w:jc w:val="both"/>
            </w:pPr>
            <w:r>
              <w:rPr>
                <w:rFonts w:ascii="Times New Roman"/>
                <w:b w:val="false"/>
                <w:i w:val="false"/>
                <w:color w:val="000000"/>
                <w:sz w:val="20"/>
              </w:rPr>
              <w:t>
(cacdo:GoodsMeasureDetails)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должен быть заполнен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 Количество товара с указанием единицы измерения (casdo:GoodsMeasure)" должен содержать значение "2016"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bl>
    <w:p>
      <w:pPr>
        <w:spacing w:after="0"/>
        <w:ind w:left="0"/>
        <w:jc w:val="both"/>
      </w:pPr>
      <w:r>
        <w:rPr>
          <w:rFonts w:ascii="Times New Roman"/>
          <w:b w:val="false"/>
          <w:i w:val="false"/>
          <w:color w:val="000000"/>
          <w:sz w:val="28"/>
        </w:rPr>
        <w:t>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p>
      <w:pPr>
        <w:spacing w:after="0"/>
        <w:ind w:left="0"/>
        <w:jc w:val="both"/>
      </w:pPr>
      <w:r>
        <w:rPr>
          <w:rFonts w:ascii="Times New Roman"/>
          <w:b w:val="false"/>
          <w:i w:val="false"/>
          <w:color w:val="000000"/>
          <w:sz w:val="28"/>
        </w:rPr>
        <w:t>
      **Значение идентификатора указывается в соответствии со следующим шаблоном: 1ZZZ – для справочника, 2ZZZ – для классификатора, где ZZZ – код справочника (классификатора) по реестру нормативно-справочной информации Евразийского экономического союза, сформированному в соответствии с Решением Коллегии Евразийской экономической комиссии от 17 ноября 2015 г. № 155.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076" w:id="73"/>
    <w:p>
      <w:pPr>
        <w:spacing w:after="0"/>
        <w:ind w:left="0"/>
        <w:jc w:val="left"/>
      </w:pPr>
      <w:r>
        <w:rPr>
          <w:rFonts w:ascii="Times New Roman"/>
          <w:b/>
          <w:i w:val="false"/>
          <w:color w:val="000000"/>
        </w:rPr>
        <w:t xml:space="preserve"> Перечень целей представления предварительной информации о товарах, ввозимых автомобильным транспортом </w:t>
      </w:r>
    </w:p>
    <w:bookmarkEnd w:id="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в целях, предусмотренных подпунктом 1 пункта 2 статьи 11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транспортного (автомобильного) контроля (надзора) в отношении транспортных средств международной перевозки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в качестве декларации на транспортное средство международной перевозки в соответствии со статьей 278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в соответствии со статьей 100 Таможенного кодекса Евразийского экономического союза таможенных операций, связанных с помещением товаров на временное хранение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помещением товаров под таможенную процедуру таможенного транзита, в том числе для использования в качестве транзитной декларации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на таможенной границе Евразийского экономического союза таможенных операций, требующих принятия уполномоченным органом государства – члена Евразийского экономического союза в области санитарно-эпидемиологического благополучия населения решения в отношении товаров, подлежащих санитарно-эпидемиологическому надзору (контролю)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на таможенной границе Евразийского экономического союза таможенных операций, требующих принятия уполномоченным органом государства – члена Евразийского экономического союза в области ветеринарии решения в отношении товаров, подлежащих ветеринарному контролю (надзору)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на таможенной границе Евразийского экономического союза таможенных операций, требующих принятия уполномоченным органом государства – члена Евразийского экономического союза по карантину растений решения в отношении подкарантинной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уведомлением о прибытии товаров на таможенную территорию Евразийского экономического союза в соответствии со статьей 88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получением разрешения таможенного органа на осуществление разгрузки товаров в месте прибытия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уведомлением таможенного органа об осуществлении разгрузки товаров в месте прибытия, если такое уведомление допускается в случаях, предусмотренных законодательством государств – членов Евразийского экономического союза и (или) международными договорами государств – членов Евразийского экономического союза с третьей стороной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получением разрешения таможенного органа на осуществление перегрузки (перевалки) товаров и иных грузовых операций с товарами, а также замены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 в месте прибытия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информация, представляемая для совершения таможенных операций, связанных с уведомлением таможенного органа об осуществлении перегрузки (перевалки) товаров и иных грузовых операций с товарами, а также замены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 в месте прибытия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