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88a0" w14:textId="bc98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отдельных видов электродов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ноября 2018 года № 187.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электродов, классифицируемых кодом 8545 11 008 9 ТН ВЭД ЕАЭС, в размере 0 процентов от таможенной стоимости с даты вступления в силу настоящего Решения по 31 декабря 2019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8545 11 008 9 ТН ВЭД ЕАЭС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32С)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дополнить примечанием 32С следующего содержания: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32С)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Коллегии Евразийской экономической комиссии от 20 ноября 2018 г. № 187 по 31.12.2019 включительно.".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30 календарных дней с даты его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