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cd50e" w14:textId="96cd5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Консультативном комитете по агропромышленному комплексу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30 октября 2018 года № 178.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Решением Высшего Евразийского экономического совета от 31 августа 2018 г. № 17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Утратил силу решением Коллегии Евразийской экономической комиссии от 17.03.2020 </w:t>
      </w:r>
      <w:r>
        <w:rPr>
          <w:rFonts w:ascii="Times New Roman"/>
          <w:b w:val="false"/>
          <w:i w:val="false"/>
          <w:color w:val="00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19 июля 2012 г. № 113 "О Консультативном комитете по агропромышленному комплексу".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по истечении 30 календарных дней с даты его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