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42023" w14:textId="6f420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продукции, в отношении которой подача таможенной декларации сопровождается представлением документа об оценке соответствия требованиям технического регламента Таможенного союза "О безопасности отдельных видов специализированной пищевой продукции, в том числе диетического лечебного и диетического профилактического питания" (ТР ТС 027/2012) или сведений о таком документе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16 октября 2018 года № 166.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 изменениями, внесенными Решением Коллегии Евразийской экономической комиссии от 29.11.2021 </w:t>
      </w:r>
      <w:r>
        <w:rPr>
          <w:rFonts w:ascii="Times New Roman"/>
          <w:b w:val="false"/>
          <w:i w:val="false"/>
          <w:color w:val="ff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01.01.2022).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в целях реализации подпункта "в"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порядке ввоза на таможенную территорию Таможенного союза продукции (товаров), в отношении которой устанавливаются обязательные требования в рамках Таможенного союза, утвержденного Решением Коллегии Евразийской экономической комиссии от 25 декабря 2012 г. № 294,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продукции, в отношении которой подача таможенной декларации сопровождается представлением документа об оценке соответствия (сведений о документе об оценке соответствия) требованиям технического регламента Таможенного союза "О безопасности отдельных видов специализированной пищевой продукции, в том числе диетического лечебного и диетического профилактического питания" (ТР ТС 027/2012).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Коллегии Евразийской экономической комиссии от 29.11.2021 </w:t>
      </w:r>
      <w:r>
        <w:rPr>
          <w:rFonts w:ascii="Times New Roman"/>
          <w:b w:val="false"/>
          <w:i w:val="false"/>
          <w:color w:val="00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30 календарных дней с даты его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октября 2018 г. № 166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>продукции, в отношении которой подача таможенной декларации сопровождается представлением документа об оценке соответствия (сведений о документе об оценке соответствия) требованиям технического регламента Таможенного союза "О безопасности отдельных видов специализированной пищевой продукции, в том числе диетического лечебного и диетического профилактического питания" (ТР ТС 027/2012)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 изменениями, внесенными Решением Коллегии Евразийской экономической комиссии от 29.11.2021 </w:t>
      </w:r>
      <w:r>
        <w:rPr>
          <w:rFonts w:ascii="Times New Roman"/>
          <w:b w:val="false"/>
          <w:i w:val="false"/>
          <w:color w:val="ff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01.01.2022).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Перечень с изменениями, внесенными Решением Коллегии Евразийской экономической комиссии от 29.11.2021 </w:t>
      </w:r>
      <w:r>
        <w:rPr>
          <w:rFonts w:ascii="Times New Roman"/>
          <w:b w:val="false"/>
          <w:i w:val="false"/>
          <w:color w:val="000000"/>
          <w:sz w:val="28"/>
        </w:rPr>
        <w:t>№ 164</w:t>
      </w:r>
      <w:r>
        <w:rPr>
          <w:rFonts w:ascii="Times New Roman"/>
          <w:b w:val="false"/>
          <w:i w:val="false"/>
          <w:color w:val="000000"/>
          <w:sz w:val="28"/>
        </w:rPr>
        <w:t xml:space="preserve"> (вступает в силу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 соответствии с ТН ВЭД ЕАЭС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об оценке соответствия (сведения о документе об оценке соответствия)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Специализированная пищевая продукция для питания спортсменов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Белковые смеси, белки молочные, углеводные смеси, аминокислоты, витаминно-минеральные комплексы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0404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1702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2106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2202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2922 41 000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2922 42 000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2922 43 000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2922 49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2940 00 000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3502 20 910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3502 20 990 0 из 3504 00 100 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государственной регистрации или сведения о государственной регистрации в едином реестре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декларации о соответствии 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Специализированная пищевая продукция для питания беременных и кормящих женщин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Молоко и сливки, несгущенные и без добавления сахара или других подслащивающих веществ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0401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государственной регистрации или сведения о государственной регистрации в едином реестре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декларации о соответствии 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Молоко и сливки, сгущенные или с добавлением сахара или других подслащивающих веществ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0402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свидетельство о государственной регистрации или сведения о государственной регистрации в едином реестре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декларации о соответствии 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 Пахта, свернувшиеся молоко и сливки, йогурт, кефир и прочие ферментированные или сквашенные молоко и сливки, сгущенные или несгущенные, с добавлением или без добавления сахара или других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0403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свидетельство о государственной регистрации или сведения о государственной регистрации в едином реестре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декларации о соответствии 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подслащивающих веществ, со вкусо-ароматическими добавками или без них, с добавлением или без добавления фруктов, орехов или какао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 Молочная сыворотка, сгущенная или несгущенная, с добавлением или без добавления сахара или других подслащивающих веществ;продукты из натуральных компонентов молока, с добавлением или без добавления сахара или других подслащивающих веществ, в другом месте не поименованные или не включенные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0404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государственной регистрации или сведения о государственной регистрации в едином реестре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декларации о соответствии 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 Сыры и творог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государственной регистрации или сведения о государственной регистрации в едином реестре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декларации о соответствии 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Продукты на основе изолята соевого белка; белковые вещества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2106 из 3504 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государственной регистрации или сведения о государственной регистрации в едином реестре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декларации о соответствии 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Каши на молочно-зерновой основе (инстантного приготовления)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1901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государственной регистрации или сведения о государственной регистрации в едином реестре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декларации о соответствии 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 Продукты на плодоовощной основе (фруктовые, овощные соки, напитки, нектары, морсы)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2002 90 из 2009 из 2202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государственной регистрации или сведения о государственной регистрации в едином реестре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декларации о соответствии 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 Травяные инстантные чаи (на растительной основе), мате или парагвайский чай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0813 из 0903 00 000 0 из 0909 из 1211 из 2106 90 930 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государственной регистрации или сведения о государственной регистрации в едином реестре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декларации о соответствии 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 Пищевая продукция для диетического лечебного и диетического профилактического питания, в том числе для детского питания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 Низколактозная и безлактозная продукция (продукция на основе коровьего молока или молока других продуктивных животных и (или) продукции переработки молока, в которой снижено содержание лактозы по сравнению с аналогичной пищевой продукцией)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0401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0402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0403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0404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0406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1901 90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государственной регистрации или сведения о государственной регистрации едином реестре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декларации о соответствии 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 Продукция на основе изолята соевого белка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3504 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государственной регистрации или сведения о государственной регистрации в едином реестре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декларации о соответствии 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 Продукция на основе полных или частичных гидролизатов белка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государственной регистрации или сведения о государственной регистрации в едином реестре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декларации о соответствии 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 Низкобелковая продукция (крахмалы, крупы и макаронные изделия и другая продукция)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1103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1108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1901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1902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1905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государственной регистрации или сведения о государственной регистрации в едином реестре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декларации о соответствии 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 Мучные кондитерские изделия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1905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свидетельство о государственной регистрации или сведения о государственной регистрации в едином реестре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декларации о соответствии 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 Диабетическая пищевая продукция (пищевая продукция, в которой отсутствуют или снижено содержание легкоусвояемых углеводов (моносахаридов – глюкоза, фруктоза, галактоза, и дисахаридов – сахароза, лактоза) относительно их содержания в аналогичной пищевой продукции и (или) изменен углеводный состав)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1806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1901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1904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1905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свидетельство о государственной регистрации или сведения о государственной регистрации в едином реестре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декларации о соответствии 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 Готовые или консервированные продукты из мяса, мясных субпродуктов или крови 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1602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свидетельство о государственной регистрации или сведения о государственной регистрации в едином реестре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декларации о соответствии 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 Мороженое и прочие виды пищевого льда, не содержащие или содержащие какао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2105 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свидетельство о государственной регистрации или сведения о государственной регистрации в едином реестре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декларации о соответствии 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 Воды, включая минеральные и газированные, содержащие добавки сахара или других подслащивающих или вкусо-ароматических веществ, и прочие безалкогольные напитки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государственной регистрации или сведения о государственной регистрации в едином реестре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декларации о соответствии 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 Смеси молочные адаптированные стерилизованные, молоко и сливки стерилизованные неасептического розлива, творог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0401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0402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0403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0404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0406 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1901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свидетельство о государственной регистрации или сведения о государственной регистрации в едином реестре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декларации о соответствии 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 Продукция без фенилаланина или с низким его содержанием (пищевая продукция, полученная на основе гидролизатов белков, освобожденных (или с низким содержанием) от отдельных аминокислот и (или) из смеси аминокислот без фенилаланина, и (или) с использованием компонентов с пониженным содержанием фенилаланина)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1901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свидетельство о государственной регистрации или сведения о государственной регистрации в едином реестре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декларации о соответствии 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 Сухая молочная высокобелковая продукция; сублимированная продукция на молочной основе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1901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2106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свидетельство о государственной регистрации или сведения о государственной регистрации в едином реестре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декларации о соответствии 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 Смеси для питания недоношенных и (или) маловесных детей (пищевая продукция, произведенная на основе коровьего молока или молока других продуктивных животных и (или) продукции переработки молока)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1901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государственной регистрации или сведения о государственной регистрации в едином реестре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декларации о соответствии 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 Пастеризованные колбаски на мясной основе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1601 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государственной регистрации или сведения о государственной регистрации в едином реестре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декларации о соответствии 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 Сублимированная продукция на мясной основе для детей до 2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1602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государственной регистрации или сведения о государственной регистрации в едином реестре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декларации о соответствии 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 Сублимированная продукция на мясной основе для детей старше 2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1602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государственной регистрации или сведения о государственной регистрации в едином реестре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декларации о соответствии 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 Детское питание, расфасованное для розничной торговли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1602 10 001 0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1901 10 000 0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2005 10 001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2007 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2104 20 001 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государственной регистрации или сведения о государственной регистрации в едином реестре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декларации о соответствии 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 Напитки на основе сои; напитки на основе орехов, злаков или семян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2202 99 110 0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2202 99 150 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государственной регистрации или сведения о государственной регистрации в едином реестре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декларации о соответствии не требуется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Для применения настоящего перечня необходимо пользоваться как кодом ТН ВЭД ЕАЭС, так и наименованием продукции.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Требование о представлении таможенным органам документа об оценке соответствия (сведения о документе об оценке соответствия) требованиям технического регламента Таможенного союза "О безопасности отдельных видов специализированной пищевой продукции, в том числе диетического лечебного и диетического профилактического питания" (ТР ТС 027/2012) не распространяется на следующую продукцию, не являющуюся объектом технического регулирования указанного технического регламента: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 пищевая продукция для детского питания, за исключением диетического лечебного и диетического профилактического питания для детского питания;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 пищевая продукция, изготовленная предприятиями питания (общественного питания, в организованных коллективах);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 природная минеральная вода (в том числе столовая природная минеральная вода, лечебно-столовая природная минеральная вода и лечебная природная минеральная вода);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 биологически активные добавки к пище.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