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d38" w14:textId="47e1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января 2018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Порядку присоединения к общему процессу "Обеспечение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союза", утвержденному Решением Коллегии Евразийской экономической комиссии от 19 января 2016 г. № 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