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12ce" w14:textId="cfc1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видов изменений, вносимых в регистрационное досье медицинского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августа 2018 года № 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справочник видов изменений, вносимых в регистрационное досье медицинского изделия (далее –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 в сфере обращения медицинских изделий.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2018 г. № 134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 xml:space="preserve">видов изменений, вносимых в регистрационное досье медицинского изделия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Детализированные сведения из справочника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0167"/>
      </w:tblGrid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9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изменения, вносимого в регистрационное досье медицинского изделия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наименования медицинского изделия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состава принадлежностей, и (или) комплектующих, и (или) расходных материалов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о показаниях к применению, области применения, противопоказаниях, побочных эффектах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о производителе медицинского изделия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4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сведений, содержащихся в технической и (или) эксплуатационной документации на медицинское изделие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5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о заявителе, включая сведения о реорганизации юридического лица, об изменении его наименования или фамилии, имени и адреса места жительства индивидуального предпринимателя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6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справочника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2029"/>
        <w:gridCol w:w="9529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изменений, вносимых в регистрационное досье медицинского изделия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СВИРДМИ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017-2018 (ред. 1)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21 августа 2018 г. № 134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2018 г. № 134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KZ,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представления сведений о видах изменений, вносимых в регистрационное досье медицинского изделия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формировании представляемых участниками обращения медицинских изделий в государственные органы государств – членов Евразийского экономического союза документов, в том числе в электронном виде, а также для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регистрационное досье, медицинское изделие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Сфера, в которой реализуются полномочия органов Евразийского экономического союза 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справочника международные (межгосударственные, региональные) справочники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в государствах – членах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6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порядковый метод систематизации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7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ведения. Добавление, изменение или исключение значений справочника выполняется оператором в соответствии с актом Евразийской экономической комиссии.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8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справочника (состав полей справочника, области их значений и правила формирования) приведена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9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0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1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2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3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Описание структуры справочника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устанавливает требования к структуре справочника, в том числе определяет реквизитный состав и структуру справочника, области значений реквизитов и правила их формирования.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справочника приведены в таблице, в которой формируются следующие поля (графы):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 и определяющий правила его формирования (заполнения), или словесное описание возможных значений элемента;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 (обязательность (опциональность) и количество возможных повторений реквизита).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1 – реквизит обязателен, повторения не допускаются;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"/>
        <w:gridCol w:w="95"/>
        <w:gridCol w:w="226"/>
        <w:gridCol w:w="2466"/>
        <w:gridCol w:w="6851"/>
        <w:gridCol w:w="1648"/>
        <w:gridCol w:w="9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реквизита </w:t>
            </w:r>
          </w:p>
          <w:bookmarkEnd w:id="60"/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значения реквизита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Сведения о виде изменения, вносимого в регистрационное досье медицинского изделия</w:t>
            </w:r>
          </w:p>
          <w:bookmarkEnd w:id="61"/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вида изменения, вносимого в регистрационное досье медицинского изделия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серийно-порядкового метода кодирования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1.2. Наименование вида изменения, вносимого в регистрационное досье медицинского изделия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1.3. Сведения о записи справочника (классификатора)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1.3.1. Дата начала действия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 в формате YYYY-MM-DD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1.3.2. Сведения об акте, регламентирующем начало действия записи справочника (классификатора)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со справочником видов нормативных правовых актов международного права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1.3.3. Дата окончания действия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1.3.4. Сведения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со справочником видов нормативных правовых актов международного права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