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5202" w14:textId="0dd5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Экспертного комитета по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января 2018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по лекарственным средствам, утвержденный распоряжением Коллегии Евразийской экономической комиссии от 29 августа 2017 г. № 113,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по лекарственным средствам следующих лиц: 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40"/>
        <w:gridCol w:w="104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  <w:bookmarkEnd w:id="2"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Ардак Уринбасаровна</w:t>
            </w:r>
          </w:p>
          <w:bookmarkEnd w:id="3"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совершенствованию Государственной Фармакопеи Республики Казахстан и Фармакопеи Евразийского экономического союза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4"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Дуйшеналиев Нурлан Кадырбекович   </w:t>
            </w:r>
          </w:p>
          <w:bookmarkEnd w:id="5"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директора Департамента лекарственного обеспечения и медицинской техники Министерства здравоохранения Кыргызской Республики; 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комитета по лекарственным средствам Байдуллаеву Ш.А. и Джусупову Д.Д.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