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f13f" w14:textId="4a5f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31 июля 2018 года № 127. Утратио силу решениемКоллегии Евразийской экономической комиссии от 18 октября 2022 года № 147.</w:t>
      </w:r>
    </w:p>
    <w:p>
      <w:pPr>
        <w:spacing w:after="0"/>
        <w:ind w:left="0"/>
        <w:jc w:val="both"/>
      </w:pPr>
      <w:r>
        <w:rPr>
          <w:rFonts w:ascii="Times New Roman"/>
          <w:b w:val="false"/>
          <w:i w:val="false"/>
          <w:color w:val="ff0000"/>
          <w:sz w:val="28"/>
        </w:rPr>
        <w:t xml:space="preserve">
      Cноска. Утратило силу решением Коллегии Евразийской экономической комиссии от 18.10.2022 </w:t>
      </w:r>
      <w:r>
        <w:rPr>
          <w:rFonts w:ascii="Times New Roman"/>
          <w:b w:val="false"/>
          <w:i w:val="false"/>
          <w:color w:val="ff0000"/>
          <w:sz w:val="28"/>
        </w:rPr>
        <w:t>№ 147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w:t>
      </w:r>
    </w:p>
    <w:bookmarkStart w:name="z10" w:id="2"/>
    <w:p>
      <w:pPr>
        <w:spacing w:after="0"/>
        <w:ind w:left="0"/>
        <w:jc w:val="both"/>
      </w:pPr>
      <w:r>
        <w:rPr>
          <w:rFonts w:ascii="Times New Roman"/>
          <w:b w:val="false"/>
          <w:i w:val="false"/>
          <w:color w:val="000000"/>
          <w:sz w:val="28"/>
        </w:rPr>
        <w:t>
      Порядок присоединения к общему процессу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w:t>
      </w:r>
    </w:p>
    <w:bookmarkEnd w:id="2"/>
    <w:bookmarkStart w:name="z11" w:id="3"/>
    <w:p>
      <w:pPr>
        <w:spacing w:after="0"/>
        <w:ind w:left="0"/>
        <w:jc w:val="both"/>
      </w:pPr>
      <w:r>
        <w:rPr>
          <w:rFonts w:ascii="Times New Roman"/>
          <w:b w:val="false"/>
          <w:i w:val="false"/>
          <w:color w:val="000000"/>
          <w:sz w:val="28"/>
        </w:rPr>
        <w:t>
      2. Установить, что:</w:t>
      </w:r>
    </w:p>
    <w:bookmarkEnd w:id="3"/>
    <w:bookmarkStart w:name="z12" w:id="4"/>
    <w:p>
      <w:pPr>
        <w:spacing w:after="0"/>
        <w:ind w:left="0"/>
        <w:jc w:val="both"/>
      </w:pPr>
      <w:r>
        <w:rPr>
          <w:rFonts w:ascii="Times New Roman"/>
          <w:b w:val="false"/>
          <w:i w:val="false"/>
          <w:color w:val="000000"/>
          <w:sz w:val="28"/>
        </w:rPr>
        <w:t>
      а) информационное взаимодействие уполномоченных органов государств – членов Евразийского экономического союза между собой и с Евразийской экономической комиссией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осуществляется с применением электронной цифровой подписи (электронной подписи);</w:t>
      </w:r>
    </w:p>
    <w:bookmarkEnd w:id="4"/>
    <w:bookmarkStart w:name="z13" w:id="5"/>
    <w:p>
      <w:pPr>
        <w:spacing w:after="0"/>
        <w:ind w:left="0"/>
        <w:jc w:val="both"/>
      </w:pPr>
      <w:r>
        <w:rPr>
          <w:rFonts w:ascii="Times New Roman"/>
          <w:b w:val="false"/>
          <w:i w:val="false"/>
          <w:color w:val="000000"/>
          <w:sz w:val="28"/>
        </w:rPr>
        <w:t>
      б)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p>
    <w:bookmarkEnd w:id="5"/>
    <w:bookmarkStart w:name="z14" w:id="6"/>
    <w:p>
      <w:pPr>
        <w:spacing w:after="0"/>
        <w:ind w:left="0"/>
        <w:jc w:val="both"/>
      </w:pPr>
      <w:r>
        <w:rPr>
          <w:rFonts w:ascii="Times New Roman"/>
          <w:b w:val="false"/>
          <w:i w:val="false"/>
          <w:color w:val="000000"/>
          <w:sz w:val="28"/>
        </w:rPr>
        <w:t>
      3. Настоящее Решение вступает в силу по истечении 90 календарных дней с даты его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Врио Председателя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Минасян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31 июля 2018 г. № 127 </w:t>
            </w:r>
          </w:p>
        </w:tc>
      </w:tr>
    </w:tbl>
    <w:bookmarkStart w:name="z17" w:id="7"/>
    <w:p>
      <w:pPr>
        <w:spacing w:after="0"/>
        <w:ind w:left="0"/>
        <w:jc w:val="left"/>
      </w:pPr>
      <w:r>
        <w:rPr>
          <w:rFonts w:ascii="Times New Roman"/>
          <w:b/>
          <w:i w:val="false"/>
          <w:color w:val="000000"/>
        </w:rPr>
        <w:t xml:space="preserve"> Правила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w:t>
      </w:r>
    </w:p>
    <w:bookmarkEnd w:id="7"/>
    <w:bookmarkStart w:name="z18" w:id="8"/>
    <w:p>
      <w:pPr>
        <w:spacing w:after="0"/>
        <w:ind w:left="0"/>
        <w:jc w:val="left"/>
      </w:pPr>
      <w:r>
        <w:rPr>
          <w:rFonts w:ascii="Times New Roman"/>
          <w:b/>
          <w:i w:val="false"/>
          <w:color w:val="000000"/>
        </w:rPr>
        <w:t xml:space="preserve"> I. Общие положения </w:t>
      </w:r>
    </w:p>
    <w:bookmarkEnd w:id="8"/>
    <w:bookmarkStart w:name="z19" w:id="9"/>
    <w:p>
      <w:pPr>
        <w:spacing w:after="0"/>
        <w:ind w:left="0"/>
        <w:jc w:val="both"/>
      </w:pPr>
      <w:r>
        <w:rPr>
          <w:rFonts w:ascii="Times New Roman"/>
          <w:b w:val="false"/>
          <w:i w:val="false"/>
          <w:color w:val="000000"/>
          <w:sz w:val="28"/>
        </w:rPr>
        <w:t xml:space="preserve">
      1. Настоящие Правила разработаны в соответствии со следующими международными договорами и актами, входящими в право Евразийского экономического союза (далее – Союз):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18 декабря 2014 г. № 240 "О Положении об обмене между уполномоченными органами государств – членов Евразийского экономического союза информацией, связанной с зачислением, распределением, перечислением и возвратом специальных, антидемпинговых, компенсационных пошлин";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7" w:id="10"/>
    <w:p>
      <w:pPr>
        <w:spacing w:after="0"/>
        <w:ind w:left="0"/>
        <w:jc w:val="left"/>
      </w:pPr>
      <w:r>
        <w:rPr>
          <w:rFonts w:ascii="Times New Roman"/>
          <w:b/>
          <w:i w:val="false"/>
          <w:color w:val="000000"/>
        </w:rPr>
        <w:t xml:space="preserve"> II. Область применения </w:t>
      </w:r>
    </w:p>
    <w:bookmarkEnd w:id="10"/>
    <w:bookmarkStart w:name="z28" w:id="11"/>
    <w:p>
      <w:pPr>
        <w:spacing w:after="0"/>
        <w:ind w:left="0"/>
        <w:jc w:val="both"/>
      </w:pPr>
      <w:r>
        <w:rPr>
          <w:rFonts w:ascii="Times New Roman"/>
          <w:b w:val="false"/>
          <w:i w:val="false"/>
          <w:color w:val="000000"/>
          <w:sz w:val="28"/>
        </w:rPr>
        <w:t xml:space="preserve">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(далее – общий процесс), включая описание процедур, выполняемых в рамках этого общего процесса. </w:t>
      </w:r>
    </w:p>
    <w:bookmarkEnd w:id="11"/>
    <w:bookmarkStart w:name="z29" w:id="12"/>
    <w:p>
      <w:pPr>
        <w:spacing w:after="0"/>
        <w:ind w:left="0"/>
        <w:jc w:val="both"/>
      </w:pPr>
      <w:r>
        <w:rPr>
          <w:rFonts w:ascii="Times New Roman"/>
          <w:b w:val="false"/>
          <w:i w:val="false"/>
          <w:color w:val="000000"/>
          <w:sz w:val="28"/>
        </w:rPr>
        <w:t xml:space="preserve">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 </w:t>
      </w:r>
    </w:p>
    <w:bookmarkEnd w:id="12"/>
    <w:bookmarkStart w:name="z30" w:id="13"/>
    <w:p>
      <w:pPr>
        <w:spacing w:after="0"/>
        <w:ind w:left="0"/>
        <w:jc w:val="left"/>
      </w:pPr>
      <w:r>
        <w:rPr>
          <w:rFonts w:ascii="Times New Roman"/>
          <w:b/>
          <w:i w:val="false"/>
          <w:color w:val="000000"/>
        </w:rPr>
        <w:t xml:space="preserve"> III. Основные понятия</w:t>
      </w:r>
    </w:p>
    <w:bookmarkEnd w:id="13"/>
    <w:bookmarkStart w:name="z31" w:id="14"/>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4"/>
    <w:bookmarkStart w:name="z32" w:id="15"/>
    <w:p>
      <w:pPr>
        <w:spacing w:after="0"/>
        <w:ind w:left="0"/>
        <w:jc w:val="both"/>
      </w:pPr>
      <w:r>
        <w:rPr>
          <w:rFonts w:ascii="Times New Roman"/>
          <w:b w:val="false"/>
          <w:i w:val="false"/>
          <w:color w:val="000000"/>
          <w:sz w:val="28"/>
        </w:rPr>
        <w:t xml:space="preserve">
      "сведения о суммах специальных, антидемпинговых, компенсационных пошлин" – информация, связанная с зачислением, распределением, перечислением и возвратом специальных, антидемпинговых, компенсационных пошлин, представление которой осуществляется уполномоченными органами государств – членов Союза друг другу, а также в Евразийскую экономическую комиссию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18 декабря 2014 г. № 240 "О Положении об обмене между уполномоченными органами государств – членов Евразийского экономического союза информацией, связанной с зачислением, распределением, перечислением и возвратом специальных, антидемпинговых, компенсационных пошлин". </w:t>
      </w:r>
    </w:p>
    <w:bookmarkEnd w:id="15"/>
    <w:bookmarkStart w:name="z33" w:id="16"/>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 </w:t>
      </w:r>
    </w:p>
    <w:bookmarkEnd w:id="16"/>
    <w:bookmarkStart w:name="z34" w:id="17"/>
    <w:p>
      <w:pPr>
        <w:spacing w:after="0"/>
        <w:ind w:left="0"/>
        <w:jc w:val="left"/>
      </w:pPr>
      <w:r>
        <w:rPr>
          <w:rFonts w:ascii="Times New Roman"/>
          <w:b/>
          <w:i w:val="false"/>
          <w:color w:val="000000"/>
        </w:rPr>
        <w:t xml:space="preserve"> IV. Основные сведения об общем процессе</w:t>
      </w:r>
    </w:p>
    <w:bookmarkEnd w:id="17"/>
    <w:bookmarkStart w:name="z35" w:id="18"/>
    <w:p>
      <w:pPr>
        <w:spacing w:after="0"/>
        <w:ind w:left="0"/>
        <w:jc w:val="both"/>
      </w:pPr>
      <w:r>
        <w:rPr>
          <w:rFonts w:ascii="Times New Roman"/>
          <w:b w:val="false"/>
          <w:i w:val="false"/>
          <w:color w:val="000000"/>
          <w:sz w:val="28"/>
        </w:rPr>
        <w:t>
      5. Полное наименование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w:t>
      </w:r>
    </w:p>
    <w:bookmarkEnd w:id="18"/>
    <w:bookmarkStart w:name="z36" w:id="19"/>
    <w:p>
      <w:pPr>
        <w:spacing w:after="0"/>
        <w:ind w:left="0"/>
        <w:jc w:val="both"/>
      </w:pPr>
      <w:r>
        <w:rPr>
          <w:rFonts w:ascii="Times New Roman"/>
          <w:b w:val="false"/>
          <w:i w:val="false"/>
          <w:color w:val="000000"/>
          <w:sz w:val="28"/>
        </w:rPr>
        <w:t xml:space="preserve">
      6. Кодовое обозначение общего процесса: P.DS.06, версия 1.0.0. </w:t>
      </w:r>
    </w:p>
    <w:bookmarkEnd w:id="19"/>
    <w:bookmarkStart w:name="z37" w:id="20"/>
    <w:p>
      <w:pPr>
        <w:spacing w:after="0"/>
        <w:ind w:left="0"/>
        <w:jc w:val="left"/>
      </w:pPr>
      <w:r>
        <w:rPr>
          <w:rFonts w:ascii="Times New Roman"/>
          <w:b/>
          <w:i w:val="false"/>
          <w:color w:val="000000"/>
        </w:rPr>
        <w:t xml:space="preserve"> 1. Цели и задачи общего процесса</w:t>
      </w:r>
    </w:p>
    <w:bookmarkEnd w:id="20"/>
    <w:bookmarkStart w:name="z38" w:id="21"/>
    <w:p>
      <w:pPr>
        <w:spacing w:after="0"/>
        <w:ind w:left="0"/>
        <w:jc w:val="both"/>
      </w:pPr>
      <w:r>
        <w:rPr>
          <w:rFonts w:ascii="Times New Roman"/>
          <w:b w:val="false"/>
          <w:i w:val="false"/>
          <w:color w:val="000000"/>
          <w:sz w:val="28"/>
        </w:rPr>
        <w:t>
      7. Целью реализации общего процесса является совершенствование информационного взаимодействия уполномоченных органов государств – членов Союза (далее – уполномоченные органы, государства-члены), уполномоченных органов государств-членов и Евразийской экономической комиссии (далее – Комиссия), а также обеспечение информационной поддержки Комиссии при подготовке справочных, аналитических и информационных материалов о зачислении, распределении и перечислении специальных, антидемпинговых, компенсационных пошлин в бюджеты государств-членов.</w:t>
      </w:r>
    </w:p>
    <w:bookmarkEnd w:id="21"/>
    <w:bookmarkStart w:name="z39" w:id="22"/>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22"/>
    <w:bookmarkStart w:name="z40" w:id="23"/>
    <w:p>
      <w:pPr>
        <w:spacing w:after="0"/>
        <w:ind w:left="0"/>
        <w:jc w:val="both"/>
      </w:pPr>
      <w:r>
        <w:rPr>
          <w:rFonts w:ascii="Times New Roman"/>
          <w:b w:val="false"/>
          <w:i w:val="false"/>
          <w:color w:val="000000"/>
          <w:sz w:val="28"/>
        </w:rPr>
        <w:t>
      а) обеспечить автоматизированный обмен имеющими юридическую силу электронными документами (сведениями) о суммах зачисленных и распределенных специальных, антидемпинговых, компенсационных пошлин (далее – сведения) между уполномоченными органами, а также их представление уполномоченными органами в Комиссию;</w:t>
      </w:r>
    </w:p>
    <w:bookmarkEnd w:id="23"/>
    <w:bookmarkStart w:name="z41" w:id="24"/>
    <w:p>
      <w:pPr>
        <w:spacing w:after="0"/>
        <w:ind w:left="0"/>
        <w:jc w:val="both"/>
      </w:pPr>
      <w:r>
        <w:rPr>
          <w:rFonts w:ascii="Times New Roman"/>
          <w:b w:val="false"/>
          <w:i w:val="false"/>
          <w:color w:val="000000"/>
          <w:sz w:val="28"/>
        </w:rPr>
        <w:t>
      б) обеспечить в Комиссии учет и хранение сведений;</w:t>
      </w:r>
    </w:p>
    <w:bookmarkEnd w:id="24"/>
    <w:bookmarkStart w:name="z42" w:id="25"/>
    <w:p>
      <w:pPr>
        <w:spacing w:after="0"/>
        <w:ind w:left="0"/>
        <w:jc w:val="both"/>
      </w:pPr>
      <w:r>
        <w:rPr>
          <w:rFonts w:ascii="Times New Roman"/>
          <w:b w:val="false"/>
          <w:i w:val="false"/>
          <w:color w:val="000000"/>
          <w:sz w:val="28"/>
        </w:rPr>
        <w:t>
      в) обеспечить в Комиссии возможность использования сведений для аналитической обработки, а также для подготовки справочных, статистических, аналитических и информационных материалов в сфере зачисления и распределения сумм специальных, антидемпинговых, компенсационных пошлин;</w:t>
      </w:r>
    </w:p>
    <w:bookmarkEnd w:id="25"/>
    <w:bookmarkStart w:name="z43" w:id="26"/>
    <w:p>
      <w:pPr>
        <w:spacing w:after="0"/>
        <w:ind w:left="0"/>
        <w:jc w:val="both"/>
      </w:pPr>
      <w:r>
        <w:rPr>
          <w:rFonts w:ascii="Times New Roman"/>
          <w:b w:val="false"/>
          <w:i w:val="false"/>
          <w:color w:val="000000"/>
          <w:sz w:val="28"/>
        </w:rPr>
        <w:t>
      г) обеспечить использование участниками общего процесса единых классификаторов и справочников.</w:t>
      </w:r>
    </w:p>
    <w:bookmarkEnd w:id="26"/>
    <w:bookmarkStart w:name="z44" w:id="27"/>
    <w:p>
      <w:pPr>
        <w:spacing w:after="0"/>
        <w:ind w:left="0"/>
        <w:jc w:val="left"/>
      </w:pPr>
      <w:r>
        <w:rPr>
          <w:rFonts w:ascii="Times New Roman"/>
          <w:b/>
          <w:i w:val="false"/>
          <w:color w:val="000000"/>
        </w:rPr>
        <w:t xml:space="preserve"> 2. Участники общего процесса</w:t>
      </w:r>
    </w:p>
    <w:bookmarkEnd w:id="27"/>
    <w:bookmarkStart w:name="z45" w:id="28"/>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7" w:id="29"/>
    <w:p>
      <w:pPr>
        <w:spacing w:after="0"/>
        <w:ind w:left="0"/>
        <w:jc w:val="left"/>
      </w:pPr>
      <w:r>
        <w:rPr>
          <w:rFonts w:ascii="Times New Roman"/>
          <w:b/>
          <w:i w:val="false"/>
          <w:color w:val="000000"/>
        </w:rPr>
        <w:t xml:space="preserve"> Перечень участников общего процесса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Кодовое обозначение</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1</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P.DS.06.ACT.001</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который осуществляет сбор, обработку и направление уполномоченным органам других государств-членов и в Комиссию сведений (в том числе измененных);</w:t>
            </w:r>
          </w:p>
          <w:p>
            <w:pPr>
              <w:spacing w:after="20"/>
              <w:ind w:left="20"/>
              <w:jc w:val="both"/>
            </w:pPr>
            <w:r>
              <w:rPr>
                <w:rFonts w:ascii="Times New Roman"/>
                <w:b w:val="false"/>
                <w:i w:val="false"/>
                <w:color w:val="000000"/>
                <w:sz w:val="20"/>
              </w:rPr>
              <w:t>
представляет уполномоченным органам других государств-членов протокол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P.DS.06.ACT.002</w:t>
            </w:r>
          </w:p>
          <w:bookmarkEnd w:id="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который осуществляет получение от уполномоченных органов других государств-членов сведений (в том числе измененных), а также хранение и обработку полученных сведений;</w:t>
            </w:r>
          </w:p>
          <w:p>
            <w:pPr>
              <w:spacing w:after="20"/>
              <w:ind w:left="20"/>
              <w:jc w:val="both"/>
            </w:pPr>
            <w:r>
              <w:rPr>
                <w:rFonts w:ascii="Times New Roman"/>
                <w:b w:val="false"/>
                <w:i w:val="false"/>
                <w:color w:val="000000"/>
                <w:sz w:val="20"/>
              </w:rPr>
              <w:t>
получает от уполномоченных органов других государств-членов протокол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P.ACT.001</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Союза, который осуществляет получение, хранение, обработку сведений (в том числе измененных)</w:t>
            </w:r>
          </w:p>
        </w:tc>
      </w:tr>
    </w:tbl>
    <w:bookmarkStart w:name="z53" w:id="35"/>
    <w:p>
      <w:pPr>
        <w:spacing w:after="0"/>
        <w:ind w:left="0"/>
        <w:jc w:val="left"/>
      </w:pPr>
      <w:r>
        <w:rPr>
          <w:rFonts w:ascii="Times New Roman"/>
          <w:b/>
          <w:i w:val="false"/>
          <w:color w:val="000000"/>
        </w:rPr>
        <w:t xml:space="preserve"> 3. Структура общего процесса</w:t>
      </w:r>
    </w:p>
    <w:bookmarkEnd w:id="35"/>
    <w:bookmarkStart w:name="z54" w:id="36"/>
    <w:p>
      <w:pPr>
        <w:spacing w:after="0"/>
        <w:ind w:left="0"/>
        <w:jc w:val="both"/>
      </w:pPr>
      <w:r>
        <w:rPr>
          <w:rFonts w:ascii="Times New Roman"/>
          <w:b w:val="false"/>
          <w:i w:val="false"/>
          <w:color w:val="000000"/>
          <w:sz w:val="28"/>
        </w:rPr>
        <w:t xml:space="preserve">
      10. Общий процесс представляет собой совокупность процедур: </w:t>
      </w:r>
    </w:p>
    <w:bookmarkEnd w:id="36"/>
    <w:bookmarkStart w:name="z55" w:id="37"/>
    <w:p>
      <w:pPr>
        <w:spacing w:after="0"/>
        <w:ind w:left="0"/>
        <w:jc w:val="both"/>
      </w:pPr>
      <w:r>
        <w:rPr>
          <w:rFonts w:ascii="Times New Roman"/>
          <w:b w:val="false"/>
          <w:i w:val="false"/>
          <w:color w:val="000000"/>
          <w:sz w:val="28"/>
        </w:rPr>
        <w:t>
      а) представление уполномоченными органами друг другу сведений за отчетный день;</w:t>
      </w:r>
    </w:p>
    <w:bookmarkEnd w:id="37"/>
    <w:bookmarkStart w:name="z56" w:id="38"/>
    <w:p>
      <w:pPr>
        <w:spacing w:after="0"/>
        <w:ind w:left="0"/>
        <w:jc w:val="both"/>
      </w:pPr>
      <w:r>
        <w:rPr>
          <w:rFonts w:ascii="Times New Roman"/>
          <w:b w:val="false"/>
          <w:i w:val="false"/>
          <w:color w:val="000000"/>
          <w:sz w:val="28"/>
        </w:rPr>
        <w:t>
      б) представление уполномоченными органами в Комиссию сведений за отчетный месяц;</w:t>
      </w:r>
    </w:p>
    <w:bookmarkEnd w:id="38"/>
    <w:bookmarkStart w:name="z57" w:id="39"/>
    <w:p>
      <w:pPr>
        <w:spacing w:after="0"/>
        <w:ind w:left="0"/>
        <w:jc w:val="both"/>
      </w:pPr>
      <w:r>
        <w:rPr>
          <w:rFonts w:ascii="Times New Roman"/>
          <w:b w:val="false"/>
          <w:i w:val="false"/>
          <w:color w:val="000000"/>
          <w:sz w:val="28"/>
        </w:rPr>
        <w:t>
      в) представление уполномоченными органами друг другу сведений из протокола оперативной сверки полученных данных;</w:t>
      </w:r>
    </w:p>
    <w:bookmarkEnd w:id="39"/>
    <w:bookmarkStart w:name="z58" w:id="40"/>
    <w:p>
      <w:pPr>
        <w:spacing w:after="0"/>
        <w:ind w:left="0"/>
        <w:jc w:val="both"/>
      </w:pPr>
      <w:r>
        <w:rPr>
          <w:rFonts w:ascii="Times New Roman"/>
          <w:b w:val="false"/>
          <w:i w:val="false"/>
          <w:color w:val="000000"/>
          <w:sz w:val="28"/>
        </w:rPr>
        <w:t>
      г) представление уполномоченными органами друг другу измененных сведений за отчетный день;</w:t>
      </w:r>
    </w:p>
    <w:bookmarkEnd w:id="40"/>
    <w:bookmarkStart w:name="z59" w:id="41"/>
    <w:p>
      <w:pPr>
        <w:spacing w:after="0"/>
        <w:ind w:left="0"/>
        <w:jc w:val="both"/>
      </w:pPr>
      <w:r>
        <w:rPr>
          <w:rFonts w:ascii="Times New Roman"/>
          <w:b w:val="false"/>
          <w:i w:val="false"/>
          <w:color w:val="000000"/>
          <w:sz w:val="28"/>
        </w:rPr>
        <w:t>
      д) представление уполномоченными органами в Комиссию измененных сведений за отчетный месяц.</w:t>
      </w:r>
    </w:p>
    <w:bookmarkEnd w:id="41"/>
    <w:bookmarkStart w:name="z60" w:id="42"/>
    <w:p>
      <w:pPr>
        <w:spacing w:after="0"/>
        <w:ind w:left="0"/>
        <w:jc w:val="both"/>
      </w:pPr>
      <w:r>
        <w:rPr>
          <w:rFonts w:ascii="Times New Roman"/>
          <w:b w:val="false"/>
          <w:i w:val="false"/>
          <w:color w:val="000000"/>
          <w:sz w:val="28"/>
        </w:rPr>
        <w:t>
      11. При выполнении процедур общего процесса уполномоченные органы представляют друг другу сведения о суммах зачисленных и распределенных специальных, антидемпинговых, компенсационных пошлин за отчетный день и нарастающим итогом с начала календарного года ежедневно (далее – сведения за отчетный день), и в Комиссию – ежемесячно за последний отчетный день отчетного месяца и нарастающим итогом с начала календарного года (далее – сведения за отчетный месяц) с использованием интегрированной информационной системы внешней и взаимной торговли.</w:t>
      </w:r>
    </w:p>
    <w:bookmarkEnd w:id="42"/>
    <w:bookmarkStart w:name="z61" w:id="43"/>
    <w:p>
      <w:pPr>
        <w:spacing w:after="0"/>
        <w:ind w:left="0"/>
        <w:jc w:val="both"/>
      </w:pPr>
      <w:r>
        <w:rPr>
          <w:rFonts w:ascii="Times New Roman"/>
          <w:b w:val="false"/>
          <w:i w:val="false"/>
          <w:color w:val="000000"/>
          <w:sz w:val="28"/>
        </w:rPr>
        <w:t>
      При возникновении необходимости корректировки ранее представленных сведений уполномоченные органы повторно представляют сведения за отчетный день или сведения за отчетный месяц. При внесении изменений в сведения за отчетный месяц при необходимости представляются сведения за все месяцы, начиная с месяца, сведения которого подверглись корректировке.</w:t>
      </w:r>
    </w:p>
    <w:bookmarkEnd w:id="43"/>
    <w:bookmarkStart w:name="z62" w:id="44"/>
    <w:p>
      <w:pPr>
        <w:spacing w:after="0"/>
        <w:ind w:left="0"/>
        <w:jc w:val="both"/>
      </w:pPr>
      <w:r>
        <w:rPr>
          <w:rFonts w:ascii="Times New Roman"/>
          <w:b w:val="false"/>
          <w:i w:val="false"/>
          <w:color w:val="000000"/>
          <w:sz w:val="28"/>
        </w:rPr>
        <w:t>
      В установленном случае уполномоченные органы направляют друг другу протокол оперативной сверки полученных данных.</w:t>
      </w:r>
    </w:p>
    <w:bookmarkEnd w:id="44"/>
    <w:bookmarkStart w:name="z63" w:id="45"/>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утвержденным Решением Коллегии Евразийской экономической комиссии от 31 июля 2018 г. № 127 (далее – Регламент информационного взаимодействия между уполномоченными органами) и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утвержденным Решением Коллегии Евразийской экономической комиссии от 31 июля 2018 г. № 127 (далее – Регламент информационного взаимодействия между уполномоченными органами и Комиссией).</w:t>
      </w:r>
    </w:p>
    <w:bookmarkEnd w:id="45"/>
    <w:bookmarkStart w:name="z64" w:id="46"/>
    <w:p>
      <w:pPr>
        <w:spacing w:after="0"/>
        <w:ind w:left="0"/>
        <w:jc w:val="both"/>
      </w:pPr>
      <w:r>
        <w:rPr>
          <w:rFonts w:ascii="Times New Roman"/>
          <w:b w:val="false"/>
          <w:i w:val="false"/>
          <w:color w:val="000000"/>
          <w:sz w:val="28"/>
        </w:rPr>
        <w:t>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утвержденному Решением Коллегии Евразийской экономической комиссии от 31 июля 2018 г. № 127 (далее – Описание форматов и структур электронных документов и сведений).</w:t>
      </w:r>
    </w:p>
    <w:bookmarkEnd w:id="46"/>
    <w:bookmarkStart w:name="z65" w:id="47"/>
    <w:p>
      <w:pPr>
        <w:spacing w:after="0"/>
        <w:ind w:left="0"/>
        <w:jc w:val="left"/>
      </w:pPr>
      <w:r>
        <w:rPr>
          <w:rFonts w:ascii="Times New Roman"/>
          <w:b/>
          <w:i w:val="false"/>
          <w:color w:val="000000"/>
        </w:rPr>
        <w:t xml:space="preserve"> 12. Приведенное описание структуры общего процесса представлено на рисунке 1.</w:t>
      </w:r>
    </w:p>
    <w:bookmarkEnd w:id="47"/>
    <w:bookmarkStart w:name="z66"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Рис. 1. Структура общего процесса</w:t>
      </w:r>
    </w:p>
    <w:bookmarkEnd w:id="49"/>
    <w:bookmarkStart w:name="z68" w:id="50"/>
    <w:p>
      <w:pPr>
        <w:spacing w:after="0"/>
        <w:ind w:left="0"/>
        <w:jc w:val="both"/>
      </w:pPr>
      <w:r>
        <w:rPr>
          <w:rFonts w:ascii="Times New Roman"/>
          <w:b w:val="false"/>
          <w:i w:val="false"/>
          <w:color w:val="000000"/>
          <w:sz w:val="28"/>
        </w:rPr>
        <w:t>
      13. Порядок выполнения процедур общего процесса, включая детализированное описание операций, приведен в разделе VIII настоящих Правил.</w:t>
      </w:r>
    </w:p>
    <w:bookmarkEnd w:id="50"/>
    <w:bookmarkStart w:name="z69" w:id="51"/>
    <w:p>
      <w:pPr>
        <w:spacing w:after="0"/>
        <w:ind w:left="0"/>
        <w:jc w:val="both"/>
      </w:pPr>
      <w:r>
        <w:rPr>
          <w:rFonts w:ascii="Times New Roman"/>
          <w:b w:val="false"/>
          <w:i w:val="false"/>
          <w:color w:val="000000"/>
          <w:sz w:val="28"/>
        </w:rPr>
        <w:t>
      14. В разделе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51"/>
    <w:bookmarkStart w:name="z70" w:id="52"/>
    <w:p>
      <w:pPr>
        <w:spacing w:after="0"/>
        <w:ind w:left="0"/>
        <w:jc w:val="left"/>
      </w:pPr>
      <w:r>
        <w:rPr>
          <w:rFonts w:ascii="Times New Roman"/>
          <w:b/>
          <w:i w:val="false"/>
          <w:color w:val="000000"/>
        </w:rPr>
        <w:t xml:space="preserve"> 4. Процедуры общего процесса</w:t>
      </w:r>
    </w:p>
    <w:bookmarkEnd w:id="52"/>
    <w:bookmarkStart w:name="z71" w:id="53"/>
    <w:p>
      <w:pPr>
        <w:spacing w:after="0"/>
        <w:ind w:left="0"/>
        <w:jc w:val="both"/>
      </w:pPr>
      <w:r>
        <w:rPr>
          <w:rFonts w:ascii="Times New Roman"/>
          <w:b w:val="false"/>
          <w:i w:val="false"/>
          <w:color w:val="000000"/>
          <w:sz w:val="28"/>
        </w:rPr>
        <w:t>
      15. Перечень процедур общего процесса, приведен в таблице 2.</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73" w:id="54"/>
    <w:p>
      <w:pPr>
        <w:spacing w:after="0"/>
        <w:ind w:left="0"/>
        <w:jc w:val="left"/>
      </w:pPr>
      <w:r>
        <w:rPr>
          <w:rFonts w:ascii="Times New Roman"/>
          <w:b/>
          <w:i w:val="false"/>
          <w:color w:val="000000"/>
        </w:rPr>
        <w:t xml:space="preserve"> Перечень процедур общего процесса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5"/>
          <w:p>
            <w:pPr>
              <w:spacing w:after="20"/>
              <w:ind w:left="20"/>
              <w:jc w:val="both"/>
            </w:pPr>
            <w:r>
              <w:rPr>
                <w:rFonts w:ascii="Times New Roman"/>
                <w:b w:val="false"/>
                <w:i w:val="false"/>
                <w:color w:val="000000"/>
                <w:sz w:val="20"/>
              </w:rPr>
              <w:t>
Кодовое обозначение</w:t>
            </w:r>
          </w:p>
          <w:bookmarkEnd w:id="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1</w:t>
            </w:r>
          </w:p>
          <w:bookmarkEnd w:id="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7"/>
          <w:p>
            <w:pPr>
              <w:spacing w:after="20"/>
              <w:ind w:left="20"/>
              <w:jc w:val="both"/>
            </w:pPr>
            <w:r>
              <w:rPr>
                <w:rFonts w:ascii="Times New Roman"/>
                <w:b w:val="false"/>
                <w:i w:val="false"/>
                <w:color w:val="000000"/>
                <w:sz w:val="20"/>
              </w:rPr>
              <w:t xml:space="preserve">
P.DS.06.PRC.001 </w:t>
            </w:r>
          </w:p>
          <w:bookmarkEnd w:id="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сведений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за отчетный день уполномоченным органом-отправителем в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8"/>
          <w:p>
            <w:pPr>
              <w:spacing w:after="20"/>
              <w:ind w:left="20"/>
              <w:jc w:val="both"/>
            </w:pPr>
            <w:r>
              <w:rPr>
                <w:rFonts w:ascii="Times New Roman"/>
                <w:b w:val="false"/>
                <w:i w:val="false"/>
                <w:color w:val="000000"/>
                <w:sz w:val="20"/>
              </w:rPr>
              <w:t xml:space="preserve">
P.DS.06.PRC.002 </w:t>
            </w:r>
          </w:p>
          <w:bookmarkEnd w:id="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сведений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за отчетный месяц уполномоченным органом-отправителем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9"/>
          <w:p>
            <w:pPr>
              <w:spacing w:after="20"/>
              <w:ind w:left="20"/>
              <w:jc w:val="both"/>
            </w:pPr>
            <w:r>
              <w:rPr>
                <w:rFonts w:ascii="Times New Roman"/>
                <w:b w:val="false"/>
                <w:i w:val="false"/>
                <w:color w:val="000000"/>
                <w:sz w:val="20"/>
              </w:rPr>
              <w:t xml:space="preserve">
P.DS.06.PRC.003 </w:t>
            </w:r>
          </w:p>
          <w:bookmarkEnd w:id="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сведений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из протокола оперативной сверки полученных данных уполномоченным органом-отправителем в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0"/>
          <w:p>
            <w:pPr>
              <w:spacing w:after="20"/>
              <w:ind w:left="20"/>
              <w:jc w:val="both"/>
            </w:pPr>
            <w:r>
              <w:rPr>
                <w:rFonts w:ascii="Times New Roman"/>
                <w:b w:val="false"/>
                <w:i w:val="false"/>
                <w:color w:val="000000"/>
                <w:sz w:val="20"/>
              </w:rPr>
              <w:t xml:space="preserve">
P.DS.06.PRC.004 </w:t>
            </w:r>
          </w:p>
          <w:bookmarkEnd w:id="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измененных сведений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измененных сведений за отчетный день уполномоченным органом-отправителем в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1"/>
          <w:p>
            <w:pPr>
              <w:spacing w:after="20"/>
              <w:ind w:left="20"/>
              <w:jc w:val="both"/>
            </w:pPr>
            <w:r>
              <w:rPr>
                <w:rFonts w:ascii="Times New Roman"/>
                <w:b w:val="false"/>
                <w:i w:val="false"/>
                <w:color w:val="000000"/>
                <w:sz w:val="20"/>
              </w:rPr>
              <w:t xml:space="preserve">
P.DS.06.PRC.005 </w:t>
            </w:r>
          </w:p>
          <w:bookmarkEnd w:id="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измененных сведений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измененных сведений за отчетный месяц уполномоченным органом-отправителем в Комиссию</w:t>
            </w:r>
          </w:p>
        </w:tc>
      </w:tr>
    </w:tbl>
    <w:p>
      <w:pPr>
        <w:spacing w:after="0"/>
        <w:ind w:left="0"/>
        <w:jc w:val="left"/>
      </w:pPr>
      <w:r>
        <w:br/>
      </w:r>
      <w:r>
        <w:rPr>
          <w:rFonts w:ascii="Times New Roman"/>
          <w:b w:val="false"/>
          <w:i w:val="false"/>
          <w:color w:val="000000"/>
          <w:sz w:val="28"/>
        </w:rPr>
        <w:t>
</w:t>
      </w:r>
    </w:p>
    <w:bookmarkStart w:name="z81" w:id="62"/>
    <w:p>
      <w:pPr>
        <w:spacing w:after="0"/>
        <w:ind w:left="0"/>
        <w:jc w:val="left"/>
      </w:pPr>
      <w:r>
        <w:rPr>
          <w:rFonts w:ascii="Times New Roman"/>
          <w:b/>
          <w:i w:val="false"/>
          <w:color w:val="000000"/>
        </w:rPr>
        <w:t xml:space="preserve"> V. Информационные объекты общего процесса</w:t>
      </w:r>
    </w:p>
    <w:bookmarkEnd w:id="62"/>
    <w:bookmarkStart w:name="z82" w:id="63"/>
    <w:p>
      <w:pPr>
        <w:spacing w:after="0"/>
        <w:ind w:left="0"/>
        <w:jc w:val="both"/>
      </w:pPr>
      <w:r>
        <w:rPr>
          <w:rFonts w:ascii="Times New Roman"/>
          <w:b w:val="false"/>
          <w:i w:val="false"/>
          <w:color w:val="000000"/>
          <w:sz w:val="28"/>
        </w:rPr>
        <w:t>
      16.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3.</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84" w:id="64"/>
    <w:p>
      <w:pPr>
        <w:spacing w:after="0"/>
        <w:ind w:left="0"/>
        <w:jc w:val="left"/>
      </w:pPr>
      <w:r>
        <w:rPr>
          <w:rFonts w:ascii="Times New Roman"/>
          <w:b/>
          <w:i w:val="false"/>
          <w:color w:val="000000"/>
        </w:rPr>
        <w:t xml:space="preserve"> Перечень информационных объектов</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5"/>
          <w:p>
            <w:pPr>
              <w:spacing w:after="20"/>
              <w:ind w:left="20"/>
              <w:jc w:val="both"/>
            </w:pPr>
            <w:r>
              <w:rPr>
                <w:rFonts w:ascii="Times New Roman"/>
                <w:b w:val="false"/>
                <w:i w:val="false"/>
                <w:color w:val="000000"/>
                <w:sz w:val="20"/>
              </w:rPr>
              <w:t>
Кодовое обозначение</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6"/>
          <w:p>
            <w:pPr>
              <w:spacing w:after="20"/>
              <w:ind w:left="20"/>
              <w:jc w:val="both"/>
            </w:pPr>
            <w:r>
              <w:rPr>
                <w:rFonts w:ascii="Times New Roman"/>
                <w:b w:val="false"/>
                <w:i w:val="false"/>
                <w:color w:val="000000"/>
                <w:sz w:val="20"/>
              </w:rPr>
              <w:t>
1</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7"/>
          <w:p>
            <w:pPr>
              <w:spacing w:after="20"/>
              <w:ind w:left="20"/>
              <w:jc w:val="both"/>
            </w:pPr>
            <w:r>
              <w:rPr>
                <w:rFonts w:ascii="Times New Roman"/>
                <w:b w:val="false"/>
                <w:i w:val="false"/>
                <w:color w:val="000000"/>
                <w:sz w:val="20"/>
              </w:rPr>
              <w:t>
P.DS.06.BEN.001</w:t>
            </w:r>
          </w:p>
          <w:bookmarkEnd w:id="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cодержит сведения (в том числе измененные) за отчетный день, которыми обмениваются уполномоченные органы в текущем дне в установленные сроки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8"/>
          <w:p>
            <w:pPr>
              <w:spacing w:after="20"/>
              <w:ind w:left="20"/>
              <w:jc w:val="both"/>
            </w:pPr>
            <w:r>
              <w:rPr>
                <w:rFonts w:ascii="Times New Roman"/>
                <w:b w:val="false"/>
                <w:i w:val="false"/>
                <w:color w:val="000000"/>
                <w:sz w:val="20"/>
              </w:rPr>
              <w:t>
P.DS.06.BEN.002</w:t>
            </w:r>
          </w:p>
          <w:bookmarkEnd w:id="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(в том числе измененные) за отчетный месяц, которые уполномоченные органы представляют в Комиссию в текущем месяце в установленные сроки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9"/>
          <w:p>
            <w:pPr>
              <w:spacing w:after="20"/>
              <w:ind w:left="20"/>
              <w:jc w:val="both"/>
            </w:pPr>
            <w:r>
              <w:rPr>
                <w:rFonts w:ascii="Times New Roman"/>
                <w:b w:val="false"/>
                <w:i w:val="false"/>
                <w:color w:val="000000"/>
                <w:sz w:val="20"/>
              </w:rPr>
              <w:t>
P.DS.06.BEN.003</w:t>
            </w:r>
          </w:p>
          <w:bookmarkEnd w:id="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результатах проведения оперативной сверки данных уполномоченным органом-отправителем</w:t>
            </w:r>
          </w:p>
        </w:tc>
      </w:tr>
    </w:tbl>
    <w:bookmarkStart w:name="z90" w:id="70"/>
    <w:p>
      <w:pPr>
        <w:spacing w:after="0"/>
        <w:ind w:left="0"/>
        <w:jc w:val="left"/>
      </w:pPr>
      <w:r>
        <w:rPr>
          <w:rFonts w:ascii="Times New Roman"/>
          <w:b/>
          <w:i w:val="false"/>
          <w:color w:val="000000"/>
        </w:rPr>
        <w:t xml:space="preserve"> VI. Ответственность участников общего процесса</w:t>
      </w:r>
    </w:p>
    <w:bookmarkEnd w:id="70"/>
    <w:bookmarkStart w:name="z91" w:id="71"/>
    <w:p>
      <w:pPr>
        <w:spacing w:after="0"/>
        <w:ind w:left="0"/>
        <w:jc w:val="both"/>
      </w:pPr>
      <w:r>
        <w:rPr>
          <w:rFonts w:ascii="Times New Roman"/>
          <w:b w:val="false"/>
          <w:i w:val="false"/>
          <w:color w:val="000000"/>
          <w:sz w:val="28"/>
        </w:rPr>
        <w:t>
      17.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Договором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71"/>
    <w:bookmarkStart w:name="z92" w:id="72"/>
    <w:p>
      <w:pPr>
        <w:spacing w:after="0"/>
        <w:ind w:left="0"/>
        <w:jc w:val="left"/>
      </w:pPr>
      <w:r>
        <w:rPr>
          <w:rFonts w:ascii="Times New Roman"/>
          <w:b/>
          <w:i w:val="false"/>
          <w:color w:val="000000"/>
        </w:rPr>
        <w:t xml:space="preserve"> VII. Справочники и классификаторы общего процесса</w:t>
      </w:r>
    </w:p>
    <w:bookmarkEnd w:id="72"/>
    <w:bookmarkStart w:name="z93" w:id="73"/>
    <w:p>
      <w:pPr>
        <w:spacing w:after="0"/>
        <w:ind w:left="0"/>
        <w:jc w:val="both"/>
      </w:pPr>
      <w:r>
        <w:rPr>
          <w:rFonts w:ascii="Times New Roman"/>
          <w:b w:val="false"/>
          <w:i w:val="false"/>
          <w:color w:val="000000"/>
          <w:sz w:val="28"/>
        </w:rPr>
        <w:t>
      18. Перечень справочников и классификаторов общего процесса приведен в таблице 4.</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95" w:id="74"/>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5"/>
          <w:p>
            <w:pPr>
              <w:spacing w:after="20"/>
              <w:ind w:left="20"/>
              <w:jc w:val="both"/>
            </w:pPr>
            <w:r>
              <w:rPr>
                <w:rFonts w:ascii="Times New Roman"/>
                <w:b w:val="false"/>
                <w:i w:val="false"/>
                <w:color w:val="000000"/>
                <w:sz w:val="20"/>
              </w:rPr>
              <w:t>
Кодовое обозначение</w:t>
            </w:r>
          </w:p>
          <w:bookmarkEnd w:id="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6"/>
          <w:p>
            <w:pPr>
              <w:spacing w:after="20"/>
              <w:ind w:left="20"/>
              <w:jc w:val="both"/>
            </w:pPr>
            <w:r>
              <w:rPr>
                <w:rFonts w:ascii="Times New Roman"/>
                <w:b w:val="false"/>
                <w:i w:val="false"/>
                <w:color w:val="000000"/>
                <w:sz w:val="20"/>
              </w:rPr>
              <w:t>
1</w:t>
            </w:r>
          </w:p>
          <w:bookmarkEnd w:id="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7"/>
          <w:p>
            <w:pPr>
              <w:spacing w:after="20"/>
              <w:ind w:left="20"/>
              <w:jc w:val="both"/>
            </w:pPr>
            <w:r>
              <w:rPr>
                <w:rFonts w:ascii="Times New Roman"/>
                <w:b w:val="false"/>
                <w:i w:val="false"/>
                <w:color w:val="000000"/>
                <w:sz w:val="20"/>
              </w:rPr>
              <w:t>
P.CLS.008</w:t>
            </w:r>
          </w:p>
          <w:bookmarkEnd w:id="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видов связи (гармонизирован </w:t>
            </w:r>
          </w:p>
          <w:p>
            <w:pPr>
              <w:spacing w:after="20"/>
              <w:ind w:left="20"/>
              <w:jc w:val="both"/>
            </w:pPr>
            <w:r>
              <w:rPr>
                <w:rFonts w:ascii="Times New Roman"/>
                <w:b w:val="false"/>
                <w:i w:val="false"/>
                <w:color w:val="000000"/>
                <w:sz w:val="20"/>
              </w:rPr>
              <w:t>с классификатором СЕФАКТ ООН "Communication Channel Code")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8"/>
          <w:p>
            <w:pPr>
              <w:spacing w:after="20"/>
              <w:ind w:left="20"/>
              <w:jc w:val="both"/>
            </w:pPr>
            <w:r>
              <w:rPr>
                <w:rFonts w:ascii="Times New Roman"/>
                <w:b w:val="false"/>
                <w:i w:val="false"/>
                <w:color w:val="000000"/>
                <w:sz w:val="20"/>
              </w:rPr>
              <w:t>
P.CLS.019</w:t>
            </w:r>
          </w:p>
          <w:bookmarkEnd w:id="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их коды в соответствии со стандартом</w:t>
            </w:r>
          </w:p>
          <w:p>
            <w:pPr>
              <w:spacing w:after="20"/>
              <w:ind w:left="20"/>
              <w:jc w:val="both"/>
            </w:pPr>
            <w:r>
              <w:rPr>
                <w:rFonts w:ascii="Times New Roman"/>
                <w:b w:val="false"/>
                <w:i w:val="false"/>
                <w:color w:val="000000"/>
                <w:sz w:val="20"/>
              </w:rPr>
              <w:t>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9"/>
          <w:p>
            <w:pPr>
              <w:spacing w:after="20"/>
              <w:ind w:left="20"/>
              <w:jc w:val="both"/>
            </w:pPr>
            <w:r>
              <w:rPr>
                <w:rFonts w:ascii="Times New Roman"/>
                <w:b w:val="false"/>
                <w:i w:val="false"/>
                <w:color w:val="000000"/>
                <w:sz w:val="20"/>
              </w:rPr>
              <w:t xml:space="preserve">
P.CLS.020 </w:t>
            </w:r>
          </w:p>
          <w:bookmarkEnd w:id="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валют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валют в соответствии с</w:t>
            </w:r>
          </w:p>
          <w:p>
            <w:pPr>
              <w:spacing w:after="20"/>
              <w:ind w:left="20"/>
              <w:jc w:val="both"/>
            </w:pPr>
            <w:r>
              <w:rPr>
                <w:rFonts w:ascii="Times New Roman"/>
                <w:b w:val="false"/>
                <w:i w:val="false"/>
                <w:color w:val="000000"/>
                <w:sz w:val="20"/>
              </w:rPr>
              <w:t>ISO 4217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0"/>
          <w:p>
            <w:pPr>
              <w:spacing w:after="20"/>
              <w:ind w:left="20"/>
              <w:jc w:val="both"/>
            </w:pPr>
            <w:r>
              <w:rPr>
                <w:rFonts w:ascii="Times New Roman"/>
                <w:b w:val="false"/>
                <w:i w:val="false"/>
                <w:color w:val="000000"/>
                <w:sz w:val="20"/>
              </w:rPr>
              <w:t xml:space="preserve">
P.CLS.024 </w:t>
            </w:r>
          </w:p>
          <w:bookmarkEnd w:id="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1"/>
          <w:p>
            <w:pPr>
              <w:spacing w:after="20"/>
              <w:ind w:left="20"/>
              <w:jc w:val="both"/>
            </w:pPr>
            <w:r>
              <w:rPr>
                <w:rFonts w:ascii="Times New Roman"/>
                <w:b w:val="false"/>
                <w:i w:val="false"/>
                <w:color w:val="000000"/>
                <w:sz w:val="20"/>
              </w:rPr>
              <w:t>
P.CLS.053</w:t>
            </w:r>
          </w:p>
          <w:bookmarkEnd w:id="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результата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результата обработки электронных документов и сведений</w:t>
            </w:r>
          </w:p>
        </w:tc>
      </w:tr>
    </w:tbl>
    <w:bookmarkStart w:name="z103" w:id="82"/>
    <w:p>
      <w:pPr>
        <w:spacing w:after="0"/>
        <w:ind w:left="0"/>
        <w:jc w:val="left"/>
      </w:pPr>
      <w:r>
        <w:rPr>
          <w:rFonts w:ascii="Times New Roman"/>
          <w:b/>
          <w:i w:val="false"/>
          <w:color w:val="000000"/>
        </w:rPr>
        <w:t xml:space="preserve"> VIII. Процедуры общего процесса</w:t>
      </w:r>
    </w:p>
    <w:bookmarkEnd w:id="82"/>
    <w:bookmarkStart w:name="z104" w:id="83"/>
    <w:p>
      <w:pPr>
        <w:spacing w:after="0"/>
        <w:ind w:left="0"/>
        <w:jc w:val="left"/>
      </w:pPr>
      <w:r>
        <w:rPr>
          <w:rFonts w:ascii="Times New Roman"/>
          <w:b/>
          <w:i w:val="false"/>
          <w:color w:val="000000"/>
        </w:rPr>
        <w:t xml:space="preserve"> Процедура "Представление уполномоченными органами друг другу сведений за отчетный день" (P.DS.06.PRC.001)</w:t>
      </w:r>
    </w:p>
    <w:bookmarkEnd w:id="83"/>
    <w:bookmarkStart w:name="z105" w:id="84"/>
    <w:p>
      <w:pPr>
        <w:spacing w:after="0"/>
        <w:ind w:left="0"/>
        <w:jc w:val="both"/>
      </w:pPr>
      <w:r>
        <w:rPr>
          <w:rFonts w:ascii="Times New Roman"/>
          <w:b w:val="false"/>
          <w:i w:val="false"/>
          <w:color w:val="000000"/>
          <w:sz w:val="28"/>
        </w:rPr>
        <w:t>
      19. Схема выполнения процедуры "Представление уполномоченными органами друг другу сведений за отчетный день" (P.DS.06.PRC.001) представлена на рисунке 2.</w:t>
      </w:r>
    </w:p>
    <w:bookmarkEnd w:id="84"/>
    <w:bookmarkStart w:name="z106"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86"/>
    <w:p>
      <w:pPr>
        <w:spacing w:after="0"/>
        <w:ind w:left="0"/>
        <w:jc w:val="both"/>
      </w:pPr>
      <w:r>
        <w:rPr>
          <w:rFonts w:ascii="Times New Roman"/>
          <w:b w:val="false"/>
          <w:i w:val="false"/>
          <w:color w:val="000000"/>
          <w:sz w:val="28"/>
        </w:rPr>
        <w:t>
      Рис. 2. Схема выполнения процедуры "Представление уполномоченными органами друг другу сведений за отчетный день" (P.DS.06.PRC.001)</w:t>
      </w:r>
    </w:p>
    <w:bookmarkEnd w:id="86"/>
    <w:bookmarkStart w:name="z108" w:id="87"/>
    <w:p>
      <w:pPr>
        <w:spacing w:after="0"/>
        <w:ind w:left="0"/>
        <w:jc w:val="both"/>
      </w:pPr>
      <w:r>
        <w:rPr>
          <w:rFonts w:ascii="Times New Roman"/>
          <w:b w:val="false"/>
          <w:i w:val="false"/>
          <w:color w:val="000000"/>
          <w:sz w:val="28"/>
        </w:rPr>
        <w:t xml:space="preserve">
      20. Процедура "Представление уполномоченными органами друг другу сведений за отчетный день" (P.DS.06.PRC.001) выполняется при наступлении срока представления сведений за отчетный день. </w:t>
      </w:r>
    </w:p>
    <w:bookmarkEnd w:id="87"/>
    <w:bookmarkStart w:name="z109" w:id="88"/>
    <w:p>
      <w:pPr>
        <w:spacing w:after="0"/>
        <w:ind w:left="0"/>
        <w:jc w:val="both"/>
      </w:pPr>
      <w:r>
        <w:rPr>
          <w:rFonts w:ascii="Times New Roman"/>
          <w:b w:val="false"/>
          <w:i w:val="false"/>
          <w:color w:val="000000"/>
          <w:sz w:val="28"/>
        </w:rPr>
        <w:t>
      21. Первой выполняется операция "Представление сведений за отчетный день" (P.DS.06.OPR.001), по результатам выполнения которой уполномоченным органом-отправителем формируются и направляются сведения за отчетный день в уполномоченный орган-получатель.</w:t>
      </w:r>
    </w:p>
    <w:bookmarkEnd w:id="88"/>
    <w:bookmarkStart w:name="z110" w:id="89"/>
    <w:p>
      <w:pPr>
        <w:spacing w:after="0"/>
        <w:ind w:left="0"/>
        <w:jc w:val="both"/>
      </w:pPr>
      <w:r>
        <w:rPr>
          <w:rFonts w:ascii="Times New Roman"/>
          <w:b w:val="false"/>
          <w:i w:val="false"/>
          <w:color w:val="000000"/>
          <w:sz w:val="28"/>
        </w:rPr>
        <w:t>
      22. При получении уполномоченным органом-получателем сведений за отчетный день выполняется операция "Прием и обработка сведений за отчетный день" (P.DS.06.OPR.002), по результатам выполнения которой осуществляются прием и обработка указанных сведений. В уполномоченный орган-отправитель направляется уведомление об обработке сведений за отчетный день.</w:t>
      </w:r>
    </w:p>
    <w:bookmarkEnd w:id="89"/>
    <w:bookmarkStart w:name="z111" w:id="90"/>
    <w:p>
      <w:pPr>
        <w:spacing w:after="0"/>
        <w:ind w:left="0"/>
        <w:jc w:val="both"/>
      </w:pPr>
      <w:r>
        <w:rPr>
          <w:rFonts w:ascii="Times New Roman"/>
          <w:b w:val="false"/>
          <w:i w:val="false"/>
          <w:color w:val="000000"/>
          <w:sz w:val="28"/>
        </w:rPr>
        <w:t>
      23. При получении уполномоченным органом-отправителем уведомления об обработке сведений за отчетный день выполняется операция "Получение уведомления об обработке сведений за отчетный день" (P.DS.06.OPR.003), по результатам выполнения которой осуществляются прием и обработка указанного уведомления.</w:t>
      </w:r>
    </w:p>
    <w:bookmarkEnd w:id="90"/>
    <w:bookmarkStart w:name="z112" w:id="91"/>
    <w:p>
      <w:pPr>
        <w:spacing w:after="0"/>
        <w:ind w:left="0"/>
        <w:jc w:val="both"/>
      </w:pPr>
      <w:r>
        <w:rPr>
          <w:rFonts w:ascii="Times New Roman"/>
          <w:b w:val="false"/>
          <w:i w:val="false"/>
          <w:color w:val="000000"/>
          <w:sz w:val="28"/>
        </w:rPr>
        <w:t>
      24. Результатом выполнения процедуры "Представление уполномоченными органами друг другу сведений за отчетный день" (P.DS.06.PRC.001) является получение уполномоченным органом-получателем сведений за отчетный день.</w:t>
      </w:r>
    </w:p>
    <w:bookmarkEnd w:id="91"/>
    <w:bookmarkStart w:name="z113" w:id="92"/>
    <w:p>
      <w:pPr>
        <w:spacing w:after="0"/>
        <w:ind w:left="0"/>
        <w:jc w:val="both"/>
      </w:pPr>
      <w:r>
        <w:rPr>
          <w:rFonts w:ascii="Times New Roman"/>
          <w:b w:val="false"/>
          <w:i w:val="false"/>
          <w:color w:val="000000"/>
          <w:sz w:val="28"/>
        </w:rPr>
        <w:t>
      25. Перечень операций общего процесса, выполняемых в рамках процедуры "Представление уполномоченными органами друг другу сведений за отчетный день" (P.DS.06.PRC.001), приведен в таблице 5.</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15" w:id="93"/>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уполномоченными органами друг другу сведений за отчетный день" (P.DS.06.PRC.001)</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4"/>
          <w:p>
            <w:pPr>
              <w:spacing w:after="20"/>
              <w:ind w:left="20"/>
              <w:jc w:val="both"/>
            </w:pPr>
            <w:r>
              <w:rPr>
                <w:rFonts w:ascii="Times New Roman"/>
                <w:b w:val="false"/>
                <w:i w:val="false"/>
                <w:color w:val="000000"/>
                <w:sz w:val="20"/>
              </w:rPr>
              <w:t>
Кодовое обозначение</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5"/>
          <w:p>
            <w:pPr>
              <w:spacing w:after="20"/>
              <w:ind w:left="20"/>
              <w:jc w:val="both"/>
            </w:pPr>
            <w:r>
              <w:rPr>
                <w:rFonts w:ascii="Times New Roman"/>
                <w:b w:val="false"/>
                <w:i w:val="false"/>
                <w:color w:val="000000"/>
                <w:sz w:val="20"/>
              </w:rPr>
              <w:t>
1</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6"/>
          <w:p>
            <w:pPr>
              <w:spacing w:after="20"/>
              <w:ind w:left="20"/>
              <w:jc w:val="both"/>
            </w:pPr>
            <w:r>
              <w:rPr>
                <w:rFonts w:ascii="Times New Roman"/>
                <w:b w:val="false"/>
                <w:i w:val="false"/>
                <w:color w:val="000000"/>
                <w:sz w:val="20"/>
              </w:rPr>
              <w:t>
P.DS.06.OPR.001</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7"/>
          <w:p>
            <w:pPr>
              <w:spacing w:after="20"/>
              <w:ind w:left="20"/>
              <w:jc w:val="both"/>
            </w:pPr>
            <w:r>
              <w:rPr>
                <w:rFonts w:ascii="Times New Roman"/>
                <w:b w:val="false"/>
                <w:i w:val="false"/>
                <w:color w:val="000000"/>
                <w:sz w:val="20"/>
              </w:rPr>
              <w:t>
P.DS.06.OPR.002</w:t>
            </w:r>
          </w:p>
          <w:bookmarkEnd w:id="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8"/>
          <w:p>
            <w:pPr>
              <w:spacing w:after="20"/>
              <w:ind w:left="20"/>
              <w:jc w:val="both"/>
            </w:pPr>
            <w:r>
              <w:rPr>
                <w:rFonts w:ascii="Times New Roman"/>
                <w:b w:val="false"/>
                <w:i w:val="false"/>
                <w:color w:val="000000"/>
                <w:sz w:val="20"/>
              </w:rPr>
              <w:t>
P.DS.06.OPR.003</w:t>
            </w:r>
          </w:p>
          <w:bookmarkEnd w:id="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22" w:id="99"/>
    <w:p>
      <w:pPr>
        <w:spacing w:after="0"/>
        <w:ind w:left="0"/>
        <w:jc w:val="left"/>
      </w:pPr>
      <w:r>
        <w:rPr>
          <w:rFonts w:ascii="Times New Roman"/>
          <w:b/>
          <w:i w:val="false"/>
          <w:color w:val="000000"/>
        </w:rPr>
        <w:t xml:space="preserve"> Описание операции "Представление сведений за отчетный день" (P.DS.06.OPR.001)</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0"/>
          <w:p>
            <w:pPr>
              <w:spacing w:after="20"/>
              <w:ind w:left="20"/>
              <w:jc w:val="both"/>
            </w:pPr>
            <w:r>
              <w:rPr>
                <w:rFonts w:ascii="Times New Roman"/>
                <w:b w:val="false"/>
                <w:i w:val="false"/>
                <w:color w:val="000000"/>
                <w:sz w:val="20"/>
              </w:rPr>
              <w:t>
№ п/п</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1"/>
          <w:p>
            <w:pPr>
              <w:spacing w:after="20"/>
              <w:ind w:left="20"/>
              <w:jc w:val="both"/>
            </w:pPr>
            <w:r>
              <w:rPr>
                <w:rFonts w:ascii="Times New Roman"/>
                <w:b w:val="false"/>
                <w:i w:val="false"/>
                <w:color w:val="000000"/>
                <w:sz w:val="20"/>
              </w:rPr>
              <w:t>
1</w:t>
            </w:r>
          </w:p>
          <w:bookmarkEnd w:id="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2"/>
          <w:p>
            <w:pPr>
              <w:spacing w:after="20"/>
              <w:ind w:left="20"/>
              <w:jc w:val="both"/>
            </w:pPr>
            <w:r>
              <w:rPr>
                <w:rFonts w:ascii="Times New Roman"/>
                <w:b w:val="false"/>
                <w:i w:val="false"/>
                <w:color w:val="000000"/>
                <w:sz w:val="20"/>
              </w:rPr>
              <w:t>
1</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3"/>
          <w:p>
            <w:pPr>
              <w:spacing w:after="20"/>
              <w:ind w:left="20"/>
              <w:jc w:val="both"/>
            </w:pPr>
            <w:r>
              <w:rPr>
                <w:rFonts w:ascii="Times New Roman"/>
                <w:b w:val="false"/>
                <w:i w:val="false"/>
                <w:color w:val="000000"/>
                <w:sz w:val="20"/>
              </w:rPr>
              <w:t>
2</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4"/>
          <w:p>
            <w:pPr>
              <w:spacing w:after="20"/>
              <w:ind w:left="20"/>
              <w:jc w:val="both"/>
            </w:pPr>
            <w:r>
              <w:rPr>
                <w:rFonts w:ascii="Times New Roman"/>
                <w:b w:val="false"/>
                <w:i w:val="false"/>
                <w:color w:val="000000"/>
                <w:sz w:val="20"/>
              </w:rPr>
              <w:t>
3</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5"/>
          <w:p>
            <w:pPr>
              <w:spacing w:after="20"/>
              <w:ind w:left="20"/>
              <w:jc w:val="both"/>
            </w:pPr>
            <w:r>
              <w:rPr>
                <w:rFonts w:ascii="Times New Roman"/>
                <w:b w:val="false"/>
                <w:i w:val="false"/>
                <w:color w:val="000000"/>
                <w:sz w:val="20"/>
              </w:rPr>
              <w:t>
4</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наступлении срока представления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6"/>
          <w:p>
            <w:pPr>
              <w:spacing w:after="20"/>
              <w:ind w:left="20"/>
              <w:jc w:val="both"/>
            </w:pPr>
            <w:r>
              <w:rPr>
                <w:rFonts w:ascii="Times New Roman"/>
                <w:b w:val="false"/>
                <w:i w:val="false"/>
                <w:color w:val="000000"/>
                <w:sz w:val="20"/>
              </w:rPr>
              <w:t>
5</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7"/>
          <w:p>
            <w:pPr>
              <w:spacing w:after="20"/>
              <w:ind w:left="20"/>
              <w:jc w:val="both"/>
            </w:pPr>
            <w:r>
              <w:rPr>
                <w:rFonts w:ascii="Times New Roman"/>
                <w:b w:val="false"/>
                <w:i w:val="false"/>
                <w:color w:val="000000"/>
                <w:sz w:val="20"/>
              </w:rPr>
              <w:t>
6</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сведения за отчетный день в уполномоченный орган-получатель в соответствии с Регламентом информационного взаимодействия между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8"/>
          <w:p>
            <w:pPr>
              <w:spacing w:after="20"/>
              <w:ind w:left="20"/>
              <w:jc w:val="both"/>
            </w:pPr>
            <w:r>
              <w:rPr>
                <w:rFonts w:ascii="Times New Roman"/>
                <w:b w:val="false"/>
                <w:i w:val="false"/>
                <w:color w:val="000000"/>
                <w:sz w:val="20"/>
              </w:rPr>
              <w:t>
7</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орган-получатель представлены сведения за отчетный день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33" w:id="109"/>
    <w:p>
      <w:pPr>
        <w:spacing w:after="0"/>
        <w:ind w:left="0"/>
        <w:jc w:val="left"/>
      </w:pPr>
      <w:r>
        <w:rPr>
          <w:rFonts w:ascii="Times New Roman"/>
          <w:b/>
          <w:i w:val="false"/>
          <w:color w:val="000000"/>
        </w:rPr>
        <w:t xml:space="preserve"> Описание операции "Прием и обработка сведений за отчетный день" (P.DS.06.OPR.002)</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0"/>
          <w:p>
            <w:pPr>
              <w:spacing w:after="20"/>
              <w:ind w:left="20"/>
              <w:jc w:val="both"/>
            </w:pPr>
            <w:r>
              <w:rPr>
                <w:rFonts w:ascii="Times New Roman"/>
                <w:b w:val="false"/>
                <w:i w:val="false"/>
                <w:color w:val="000000"/>
                <w:sz w:val="20"/>
              </w:rPr>
              <w:t>
№ п/п</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1"/>
          <w:p>
            <w:pPr>
              <w:spacing w:after="20"/>
              <w:ind w:left="20"/>
              <w:jc w:val="both"/>
            </w:pPr>
            <w:r>
              <w:rPr>
                <w:rFonts w:ascii="Times New Roman"/>
                <w:b w:val="false"/>
                <w:i w:val="false"/>
                <w:color w:val="000000"/>
                <w:sz w:val="20"/>
              </w:rPr>
              <w:t>
1</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2"/>
          <w:p>
            <w:pPr>
              <w:spacing w:after="20"/>
              <w:ind w:left="20"/>
              <w:jc w:val="both"/>
            </w:pPr>
            <w:r>
              <w:rPr>
                <w:rFonts w:ascii="Times New Roman"/>
                <w:b w:val="false"/>
                <w:i w:val="false"/>
                <w:color w:val="000000"/>
                <w:sz w:val="20"/>
              </w:rPr>
              <w:t>
1</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3"/>
          <w:p>
            <w:pPr>
              <w:spacing w:after="20"/>
              <w:ind w:left="20"/>
              <w:jc w:val="both"/>
            </w:pPr>
            <w:r>
              <w:rPr>
                <w:rFonts w:ascii="Times New Roman"/>
                <w:b w:val="false"/>
                <w:i w:val="false"/>
                <w:color w:val="000000"/>
                <w:sz w:val="20"/>
              </w:rPr>
              <w:t>
2</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4"/>
          <w:p>
            <w:pPr>
              <w:spacing w:after="20"/>
              <w:ind w:left="20"/>
              <w:jc w:val="both"/>
            </w:pPr>
            <w:r>
              <w:rPr>
                <w:rFonts w:ascii="Times New Roman"/>
                <w:b w:val="false"/>
                <w:i w:val="false"/>
                <w:color w:val="000000"/>
                <w:sz w:val="20"/>
              </w:rPr>
              <w:t>
3</w:t>
            </w:r>
          </w:p>
          <w:bookmarkEnd w:id="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5"/>
          <w:p>
            <w:pPr>
              <w:spacing w:after="20"/>
              <w:ind w:left="20"/>
              <w:jc w:val="both"/>
            </w:pPr>
            <w:r>
              <w:rPr>
                <w:rFonts w:ascii="Times New Roman"/>
                <w:b w:val="false"/>
                <w:i w:val="false"/>
                <w:color w:val="000000"/>
                <w:sz w:val="20"/>
              </w:rPr>
              <w:t>
4</w:t>
            </w:r>
          </w:p>
          <w:bookmarkEnd w:id="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за отчетный день (операция "Представление сведений за отчетный день" (P.DS.06.OPR.001))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6"/>
          <w:p>
            <w:pPr>
              <w:spacing w:after="20"/>
              <w:ind w:left="20"/>
              <w:jc w:val="both"/>
            </w:pPr>
            <w:r>
              <w:rPr>
                <w:rFonts w:ascii="Times New Roman"/>
                <w:b w:val="false"/>
                <w:i w:val="false"/>
                <w:color w:val="000000"/>
                <w:sz w:val="20"/>
              </w:rPr>
              <w:t>
5</w:t>
            </w:r>
          </w:p>
          <w:bookmarkEnd w:id="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7"/>
          <w:p>
            <w:pPr>
              <w:spacing w:after="20"/>
              <w:ind w:left="20"/>
              <w:jc w:val="both"/>
            </w:pPr>
            <w:r>
              <w:rPr>
                <w:rFonts w:ascii="Times New Roman"/>
                <w:b w:val="false"/>
                <w:i w:val="false"/>
                <w:color w:val="000000"/>
                <w:sz w:val="20"/>
              </w:rPr>
              <w:t>
6</w:t>
            </w:r>
          </w:p>
          <w:bookmarkEnd w:id="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за отчетный день и проверяет их в соответствии с Регламентом информационного взаимодействия между уполномоченными органами.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8"/>
          <w:p>
            <w:pPr>
              <w:spacing w:after="20"/>
              <w:ind w:left="20"/>
              <w:jc w:val="both"/>
            </w:pPr>
            <w:r>
              <w:rPr>
                <w:rFonts w:ascii="Times New Roman"/>
                <w:b w:val="false"/>
                <w:i w:val="false"/>
                <w:color w:val="000000"/>
                <w:sz w:val="20"/>
              </w:rPr>
              <w:t>
7</w:t>
            </w:r>
          </w:p>
          <w:bookmarkEnd w:id="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за отчетный день обработаны, уполномоченному органу-отправителю </w:t>
            </w:r>
          </w:p>
          <w:p>
            <w:pPr>
              <w:spacing w:after="20"/>
              <w:ind w:left="20"/>
              <w:jc w:val="both"/>
            </w:pPr>
            <w:r>
              <w:rPr>
                <w:rFonts w:ascii="Times New Roman"/>
                <w:b w:val="false"/>
                <w:i w:val="false"/>
                <w:color w:val="000000"/>
                <w:sz w:val="20"/>
              </w:rPr>
              <w:t>направлено уведомление об обработке сведений за отчетный день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44" w:id="119"/>
    <w:p>
      <w:pPr>
        <w:spacing w:after="0"/>
        <w:ind w:left="0"/>
        <w:jc w:val="left"/>
      </w:pPr>
      <w:r>
        <w:rPr>
          <w:rFonts w:ascii="Times New Roman"/>
          <w:b/>
          <w:i w:val="false"/>
          <w:color w:val="000000"/>
        </w:rPr>
        <w:t xml:space="preserve"> Описание операции "Получение уведомления об обработке сведений за отчетный день" (P.DS.06.OPR.003)</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0"/>
          <w:p>
            <w:pPr>
              <w:spacing w:after="20"/>
              <w:ind w:left="20"/>
              <w:jc w:val="both"/>
            </w:pPr>
            <w:r>
              <w:rPr>
                <w:rFonts w:ascii="Times New Roman"/>
                <w:b w:val="false"/>
                <w:i w:val="false"/>
                <w:color w:val="000000"/>
                <w:sz w:val="20"/>
              </w:rPr>
              <w:t>
№ п/п</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1"/>
          <w:p>
            <w:pPr>
              <w:spacing w:after="20"/>
              <w:ind w:left="20"/>
              <w:jc w:val="both"/>
            </w:pPr>
            <w:r>
              <w:rPr>
                <w:rFonts w:ascii="Times New Roman"/>
                <w:b w:val="false"/>
                <w:i w:val="false"/>
                <w:color w:val="000000"/>
                <w:sz w:val="20"/>
              </w:rPr>
              <w:t>
1</w:t>
            </w:r>
          </w:p>
          <w:bookmarkEnd w:id="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2"/>
          <w:p>
            <w:pPr>
              <w:spacing w:after="20"/>
              <w:ind w:left="20"/>
              <w:jc w:val="both"/>
            </w:pPr>
            <w:r>
              <w:rPr>
                <w:rFonts w:ascii="Times New Roman"/>
                <w:b w:val="false"/>
                <w:i w:val="false"/>
                <w:color w:val="000000"/>
                <w:sz w:val="20"/>
              </w:rPr>
              <w:t>
1</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3"/>
          <w:p>
            <w:pPr>
              <w:spacing w:after="20"/>
              <w:ind w:left="20"/>
              <w:jc w:val="both"/>
            </w:pPr>
            <w:r>
              <w:rPr>
                <w:rFonts w:ascii="Times New Roman"/>
                <w:b w:val="false"/>
                <w:i w:val="false"/>
                <w:color w:val="000000"/>
                <w:sz w:val="20"/>
              </w:rPr>
              <w:t>
2</w:t>
            </w:r>
          </w:p>
          <w:bookmarkEnd w:id="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4"/>
          <w:p>
            <w:pPr>
              <w:spacing w:after="20"/>
              <w:ind w:left="20"/>
              <w:jc w:val="both"/>
            </w:pPr>
            <w:r>
              <w:rPr>
                <w:rFonts w:ascii="Times New Roman"/>
                <w:b w:val="false"/>
                <w:i w:val="false"/>
                <w:color w:val="000000"/>
                <w:sz w:val="20"/>
              </w:rPr>
              <w:t>
3</w:t>
            </w:r>
          </w:p>
          <w:bookmarkEnd w:id="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5"/>
          <w:p>
            <w:pPr>
              <w:spacing w:after="20"/>
              <w:ind w:left="20"/>
              <w:jc w:val="both"/>
            </w:pPr>
            <w:r>
              <w:rPr>
                <w:rFonts w:ascii="Times New Roman"/>
                <w:b w:val="false"/>
                <w:i w:val="false"/>
                <w:color w:val="000000"/>
                <w:sz w:val="20"/>
              </w:rPr>
              <w:t>
4</w:t>
            </w:r>
          </w:p>
          <w:bookmarkEnd w:id="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за отчетный день (операция "Прием и обработка сведений за отчетный день" (P.DS.06.OPR.002))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6"/>
          <w:p>
            <w:pPr>
              <w:spacing w:after="20"/>
              <w:ind w:left="20"/>
              <w:jc w:val="both"/>
            </w:pPr>
            <w:r>
              <w:rPr>
                <w:rFonts w:ascii="Times New Roman"/>
                <w:b w:val="false"/>
                <w:i w:val="false"/>
                <w:color w:val="000000"/>
                <w:sz w:val="20"/>
              </w:rPr>
              <w:t>
5</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7"/>
          <w:p>
            <w:pPr>
              <w:spacing w:after="20"/>
              <w:ind w:left="20"/>
              <w:jc w:val="both"/>
            </w:pPr>
            <w:r>
              <w:rPr>
                <w:rFonts w:ascii="Times New Roman"/>
                <w:b w:val="false"/>
                <w:i w:val="false"/>
                <w:color w:val="000000"/>
                <w:sz w:val="20"/>
              </w:rPr>
              <w:t>
6</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об обработке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8"/>
          <w:p>
            <w:pPr>
              <w:spacing w:after="20"/>
              <w:ind w:left="20"/>
              <w:jc w:val="both"/>
            </w:pPr>
            <w:r>
              <w:rPr>
                <w:rFonts w:ascii="Times New Roman"/>
                <w:b w:val="false"/>
                <w:i w:val="false"/>
                <w:color w:val="000000"/>
                <w:sz w:val="20"/>
              </w:rPr>
              <w:t>
7</w:t>
            </w:r>
          </w:p>
          <w:bookmarkEnd w:id="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за отчетный день получено</w:t>
            </w:r>
          </w:p>
        </w:tc>
      </w:tr>
    </w:tbl>
    <w:p>
      <w:pPr>
        <w:spacing w:after="0"/>
        <w:ind w:left="0"/>
        <w:jc w:val="left"/>
      </w:pPr>
      <w:r>
        <w:br/>
      </w:r>
      <w:r>
        <w:rPr>
          <w:rFonts w:ascii="Times New Roman"/>
          <w:b w:val="false"/>
          <w:i w:val="false"/>
          <w:color w:val="000000"/>
          <w:sz w:val="28"/>
        </w:rPr>
        <w:t>
</w:t>
      </w:r>
    </w:p>
    <w:bookmarkStart w:name="z154" w:id="129"/>
    <w:p>
      <w:pPr>
        <w:spacing w:after="0"/>
        <w:ind w:left="0"/>
        <w:jc w:val="left"/>
      </w:pPr>
      <w:r>
        <w:rPr>
          <w:rFonts w:ascii="Times New Roman"/>
          <w:b/>
          <w:i w:val="false"/>
          <w:color w:val="000000"/>
        </w:rPr>
        <w:t xml:space="preserve"> Процедура "Представление уполномоченными органами в Комиссию сведений за отчетный месяц" (P.DS.06.PRC.002)</w:t>
      </w:r>
    </w:p>
    <w:bookmarkEnd w:id="129"/>
    <w:bookmarkStart w:name="z155" w:id="130"/>
    <w:p>
      <w:pPr>
        <w:spacing w:after="0"/>
        <w:ind w:left="0"/>
        <w:jc w:val="both"/>
      </w:pPr>
      <w:r>
        <w:rPr>
          <w:rFonts w:ascii="Times New Roman"/>
          <w:b w:val="false"/>
          <w:i w:val="false"/>
          <w:color w:val="000000"/>
          <w:sz w:val="28"/>
        </w:rPr>
        <w:t>
      26. Схема выполнения процедуры "Представление уполномоченными органами в Комиссию сведений за отчетный месяц" (P.DS.06.PRC.002) представлена на рисунке 4.</w:t>
      </w:r>
    </w:p>
    <w:bookmarkEnd w:id="130"/>
    <w:bookmarkStart w:name="z156"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32"/>
    <w:p>
      <w:pPr>
        <w:spacing w:after="0"/>
        <w:ind w:left="0"/>
        <w:jc w:val="both"/>
      </w:pPr>
      <w:r>
        <w:rPr>
          <w:rFonts w:ascii="Times New Roman"/>
          <w:b w:val="false"/>
          <w:i w:val="false"/>
          <w:color w:val="000000"/>
          <w:sz w:val="28"/>
        </w:rPr>
        <w:t>
      Рис. 4. Схема выполнения процедуры "Представление уполномоченными органами в Комиссию сведений за отчетный месяц" (P.DS.06.PRC.002)</w:t>
      </w:r>
    </w:p>
    <w:bookmarkEnd w:id="132"/>
    <w:bookmarkStart w:name="z158" w:id="133"/>
    <w:p>
      <w:pPr>
        <w:spacing w:after="0"/>
        <w:ind w:left="0"/>
        <w:jc w:val="both"/>
      </w:pPr>
      <w:r>
        <w:rPr>
          <w:rFonts w:ascii="Times New Roman"/>
          <w:b w:val="false"/>
          <w:i w:val="false"/>
          <w:color w:val="000000"/>
          <w:sz w:val="28"/>
        </w:rPr>
        <w:t xml:space="preserve">
      27. Процедура "Представление уполномоченными органами в Комиссию сведений за отчетный месяц" (P.DS.06.PRC.002) выполняется при наступлении срока представления сведений за отчетный месяц в Комиссию. </w:t>
      </w:r>
    </w:p>
    <w:bookmarkEnd w:id="133"/>
    <w:bookmarkStart w:name="z159" w:id="134"/>
    <w:p>
      <w:pPr>
        <w:spacing w:after="0"/>
        <w:ind w:left="0"/>
        <w:jc w:val="both"/>
      </w:pPr>
      <w:r>
        <w:rPr>
          <w:rFonts w:ascii="Times New Roman"/>
          <w:b w:val="false"/>
          <w:i w:val="false"/>
          <w:color w:val="000000"/>
          <w:sz w:val="28"/>
        </w:rPr>
        <w:t>
      28. Первой выполняется операция "Представление в Комиссию сведений за отчетный месяц" (P.DS.06.OPR.007), по результатам выполнения которой уполномоченным органом-отправителем формируются и направляются сведения за отчетный месяц в Комиссию.</w:t>
      </w:r>
    </w:p>
    <w:bookmarkEnd w:id="134"/>
    <w:bookmarkStart w:name="z160" w:id="135"/>
    <w:p>
      <w:pPr>
        <w:spacing w:after="0"/>
        <w:ind w:left="0"/>
        <w:jc w:val="both"/>
      </w:pPr>
      <w:r>
        <w:rPr>
          <w:rFonts w:ascii="Times New Roman"/>
          <w:b w:val="false"/>
          <w:i w:val="false"/>
          <w:color w:val="000000"/>
          <w:sz w:val="28"/>
        </w:rPr>
        <w:t xml:space="preserve">
      29. При получении Комиссией сведений за отчетный месяц выполняется операция "Прием и обработка Комиссией сведений за отчетный месяц" (P.DS.06.OPR.008), по результатам выполнения которой осуществляется прием и обработка указанных сведений. В уполномоченный орган-отправитель направляется уведомление об обработке сведений за отчетный месяц. </w:t>
      </w:r>
    </w:p>
    <w:bookmarkEnd w:id="135"/>
    <w:bookmarkStart w:name="z161" w:id="136"/>
    <w:p>
      <w:pPr>
        <w:spacing w:after="0"/>
        <w:ind w:left="0"/>
        <w:jc w:val="both"/>
      </w:pPr>
      <w:r>
        <w:rPr>
          <w:rFonts w:ascii="Times New Roman"/>
          <w:b w:val="false"/>
          <w:i w:val="false"/>
          <w:color w:val="000000"/>
          <w:sz w:val="28"/>
        </w:rPr>
        <w:t xml:space="preserve">
      30. При получении уполномоченным органом-отправителем уведомления об обработке сведений за отчетный месяц выполняется операция "Получение от Комиссии уведомления об обработке за отчетный месяц" (P.DS.06.OPR.009), по результатам выполнения которой осуществляется прием и обработка указанного уведомления. </w:t>
      </w:r>
    </w:p>
    <w:bookmarkEnd w:id="136"/>
    <w:bookmarkStart w:name="z162" w:id="137"/>
    <w:p>
      <w:pPr>
        <w:spacing w:after="0"/>
        <w:ind w:left="0"/>
        <w:jc w:val="both"/>
      </w:pPr>
      <w:r>
        <w:rPr>
          <w:rFonts w:ascii="Times New Roman"/>
          <w:b w:val="false"/>
          <w:i w:val="false"/>
          <w:color w:val="000000"/>
          <w:sz w:val="28"/>
        </w:rPr>
        <w:t>
      31. Результатом выполнения процедуры "Представление уполномоченными органами в Комиссию сведений за отчетный месяц" (P.DS.06.PRC.002) является получение Комиссией сведений за отчетный месяц.</w:t>
      </w:r>
    </w:p>
    <w:bookmarkEnd w:id="137"/>
    <w:bookmarkStart w:name="z163" w:id="138"/>
    <w:p>
      <w:pPr>
        <w:spacing w:after="0"/>
        <w:ind w:left="0"/>
        <w:jc w:val="both"/>
      </w:pPr>
      <w:r>
        <w:rPr>
          <w:rFonts w:ascii="Times New Roman"/>
          <w:b w:val="false"/>
          <w:i w:val="false"/>
          <w:color w:val="000000"/>
          <w:sz w:val="28"/>
        </w:rPr>
        <w:t>
      32. Перечень операций общего процесса, выполняемых в рамках процедуры "Представление уполномоченными органами в Комиссию сведений за отчетный месяц" (P.DS.06.PRC.002), приведен в таблице 9.</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65" w:id="139"/>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уполномоченными органами в Комиссию сведений за отчетный месяц" (P.DS.06.PRC.002)</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0"/>
          <w:p>
            <w:pPr>
              <w:spacing w:after="20"/>
              <w:ind w:left="20"/>
              <w:jc w:val="both"/>
            </w:pPr>
            <w:r>
              <w:rPr>
                <w:rFonts w:ascii="Times New Roman"/>
                <w:b w:val="false"/>
                <w:i w:val="false"/>
                <w:color w:val="000000"/>
                <w:sz w:val="20"/>
              </w:rPr>
              <w:t>
Кодовое обозначение</w:t>
            </w:r>
          </w:p>
          <w:bookmarkEnd w:id="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1"/>
          <w:p>
            <w:pPr>
              <w:spacing w:after="20"/>
              <w:ind w:left="20"/>
              <w:jc w:val="both"/>
            </w:pPr>
            <w:r>
              <w:rPr>
                <w:rFonts w:ascii="Times New Roman"/>
                <w:b w:val="false"/>
                <w:i w:val="false"/>
                <w:color w:val="000000"/>
                <w:sz w:val="20"/>
              </w:rPr>
              <w:t>
1</w:t>
            </w:r>
          </w:p>
          <w:bookmarkEnd w:id="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2"/>
          <w:p>
            <w:pPr>
              <w:spacing w:after="20"/>
              <w:ind w:left="20"/>
              <w:jc w:val="both"/>
            </w:pPr>
            <w:r>
              <w:rPr>
                <w:rFonts w:ascii="Times New Roman"/>
                <w:b w:val="false"/>
                <w:i w:val="false"/>
                <w:color w:val="000000"/>
                <w:sz w:val="20"/>
              </w:rPr>
              <w:t>
P.DS.06.OPR.007</w:t>
            </w:r>
          </w:p>
          <w:bookmarkEnd w:id="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3"/>
          <w:p>
            <w:pPr>
              <w:spacing w:after="20"/>
              <w:ind w:left="20"/>
              <w:jc w:val="both"/>
            </w:pPr>
            <w:r>
              <w:rPr>
                <w:rFonts w:ascii="Times New Roman"/>
                <w:b w:val="false"/>
                <w:i w:val="false"/>
                <w:color w:val="000000"/>
                <w:sz w:val="20"/>
              </w:rPr>
              <w:t>
P.DS.06.OPR.008</w:t>
            </w:r>
          </w:p>
          <w:bookmarkEnd w:id="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4"/>
          <w:p>
            <w:pPr>
              <w:spacing w:after="20"/>
              <w:ind w:left="20"/>
              <w:jc w:val="both"/>
            </w:pPr>
            <w:r>
              <w:rPr>
                <w:rFonts w:ascii="Times New Roman"/>
                <w:b w:val="false"/>
                <w:i w:val="false"/>
                <w:color w:val="000000"/>
                <w:sz w:val="20"/>
              </w:rPr>
              <w:t>
P.DS.06.OPR.009</w:t>
            </w:r>
          </w:p>
          <w:bookmarkEnd w:id="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Комиссии уведомления об обработке сведений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72" w:id="145"/>
    <w:p>
      <w:pPr>
        <w:spacing w:after="0"/>
        <w:ind w:left="0"/>
        <w:jc w:val="left"/>
      </w:pPr>
      <w:r>
        <w:rPr>
          <w:rFonts w:ascii="Times New Roman"/>
          <w:b/>
          <w:i w:val="false"/>
          <w:color w:val="000000"/>
        </w:rPr>
        <w:t xml:space="preserve"> Описание операции "Представление в Комиссию сведений за отчетный месяц" (P.DS.06.OPR.007)</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6"/>
          <w:p>
            <w:pPr>
              <w:spacing w:after="20"/>
              <w:ind w:left="20"/>
              <w:jc w:val="both"/>
            </w:pPr>
            <w:r>
              <w:rPr>
                <w:rFonts w:ascii="Times New Roman"/>
                <w:b w:val="false"/>
                <w:i w:val="false"/>
                <w:color w:val="000000"/>
                <w:sz w:val="20"/>
              </w:rPr>
              <w:t>
№ п/п</w:t>
            </w:r>
          </w:p>
          <w:bookmarkEnd w:id="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7"/>
          <w:p>
            <w:pPr>
              <w:spacing w:after="20"/>
              <w:ind w:left="20"/>
              <w:jc w:val="both"/>
            </w:pPr>
            <w:r>
              <w:rPr>
                <w:rFonts w:ascii="Times New Roman"/>
                <w:b w:val="false"/>
                <w:i w:val="false"/>
                <w:color w:val="000000"/>
                <w:sz w:val="20"/>
              </w:rPr>
              <w:t>
1</w:t>
            </w:r>
          </w:p>
          <w:bookmarkEnd w:id="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8"/>
          <w:p>
            <w:pPr>
              <w:spacing w:after="20"/>
              <w:ind w:left="20"/>
              <w:jc w:val="both"/>
            </w:pPr>
            <w:r>
              <w:rPr>
                <w:rFonts w:ascii="Times New Roman"/>
                <w:b w:val="false"/>
                <w:i w:val="false"/>
                <w:color w:val="000000"/>
                <w:sz w:val="20"/>
              </w:rPr>
              <w:t>
1</w:t>
            </w:r>
          </w:p>
          <w:bookmarkEnd w:id="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9"/>
          <w:p>
            <w:pPr>
              <w:spacing w:after="20"/>
              <w:ind w:left="20"/>
              <w:jc w:val="both"/>
            </w:pPr>
            <w:r>
              <w:rPr>
                <w:rFonts w:ascii="Times New Roman"/>
                <w:b w:val="false"/>
                <w:i w:val="false"/>
                <w:color w:val="000000"/>
                <w:sz w:val="20"/>
              </w:rPr>
              <w:t>
2</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0"/>
          <w:p>
            <w:pPr>
              <w:spacing w:after="20"/>
              <w:ind w:left="20"/>
              <w:jc w:val="both"/>
            </w:pPr>
            <w:r>
              <w:rPr>
                <w:rFonts w:ascii="Times New Roman"/>
                <w:b w:val="false"/>
                <w:i w:val="false"/>
                <w:color w:val="000000"/>
                <w:sz w:val="20"/>
              </w:rPr>
              <w:t>
3</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1"/>
          <w:p>
            <w:pPr>
              <w:spacing w:after="20"/>
              <w:ind w:left="20"/>
              <w:jc w:val="both"/>
            </w:pPr>
            <w:r>
              <w:rPr>
                <w:rFonts w:ascii="Times New Roman"/>
                <w:b w:val="false"/>
                <w:i w:val="false"/>
                <w:color w:val="000000"/>
                <w:sz w:val="20"/>
              </w:rPr>
              <w:t>
4</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наступлении срока представления в Комиссию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2"/>
          <w:p>
            <w:pPr>
              <w:spacing w:after="20"/>
              <w:ind w:left="20"/>
              <w:jc w:val="both"/>
            </w:pPr>
            <w:r>
              <w:rPr>
                <w:rFonts w:ascii="Times New Roman"/>
                <w:b w:val="false"/>
                <w:i w:val="false"/>
                <w:color w:val="000000"/>
                <w:sz w:val="20"/>
              </w:rPr>
              <w:t>
5</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3"/>
          <w:p>
            <w:pPr>
              <w:spacing w:after="20"/>
              <w:ind w:left="20"/>
              <w:jc w:val="both"/>
            </w:pPr>
            <w:r>
              <w:rPr>
                <w:rFonts w:ascii="Times New Roman"/>
                <w:b w:val="false"/>
                <w:i w:val="false"/>
                <w:color w:val="000000"/>
                <w:sz w:val="20"/>
              </w:rPr>
              <w:t>
6</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за отчетный месяц в Комиссию,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4"/>
          <w:p>
            <w:pPr>
              <w:spacing w:after="20"/>
              <w:ind w:left="20"/>
              <w:jc w:val="both"/>
            </w:pPr>
            <w:r>
              <w:rPr>
                <w:rFonts w:ascii="Times New Roman"/>
                <w:b w:val="false"/>
                <w:i w:val="false"/>
                <w:color w:val="000000"/>
                <w:sz w:val="20"/>
              </w:rPr>
              <w:t>
7</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Комиссию представлены сведения за отчетный месяц</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83" w:id="155"/>
    <w:p>
      <w:pPr>
        <w:spacing w:after="0"/>
        <w:ind w:left="0"/>
        <w:jc w:val="left"/>
      </w:pPr>
      <w:r>
        <w:rPr>
          <w:rFonts w:ascii="Times New Roman"/>
          <w:b/>
          <w:i w:val="false"/>
          <w:color w:val="000000"/>
        </w:rPr>
        <w:t xml:space="preserve"> Описание операции "Прием и обработка Комиссией сведений за отчетный месяц" (P.DS.06.OPR.008)</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6"/>
          <w:p>
            <w:pPr>
              <w:spacing w:after="20"/>
              <w:ind w:left="20"/>
              <w:jc w:val="both"/>
            </w:pPr>
            <w:r>
              <w:rPr>
                <w:rFonts w:ascii="Times New Roman"/>
                <w:b w:val="false"/>
                <w:i w:val="false"/>
                <w:color w:val="000000"/>
                <w:sz w:val="20"/>
              </w:rPr>
              <w:t>
№ п/п</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7"/>
          <w:p>
            <w:pPr>
              <w:spacing w:after="20"/>
              <w:ind w:left="20"/>
              <w:jc w:val="both"/>
            </w:pPr>
            <w:r>
              <w:rPr>
                <w:rFonts w:ascii="Times New Roman"/>
                <w:b w:val="false"/>
                <w:i w:val="false"/>
                <w:color w:val="000000"/>
                <w:sz w:val="20"/>
              </w:rPr>
              <w:t>
1</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8"/>
          <w:p>
            <w:pPr>
              <w:spacing w:after="20"/>
              <w:ind w:left="20"/>
              <w:jc w:val="both"/>
            </w:pPr>
            <w:r>
              <w:rPr>
                <w:rFonts w:ascii="Times New Roman"/>
                <w:b w:val="false"/>
                <w:i w:val="false"/>
                <w:color w:val="000000"/>
                <w:sz w:val="20"/>
              </w:rPr>
              <w:t>
1</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9"/>
          <w:p>
            <w:pPr>
              <w:spacing w:after="20"/>
              <w:ind w:left="20"/>
              <w:jc w:val="both"/>
            </w:pPr>
            <w:r>
              <w:rPr>
                <w:rFonts w:ascii="Times New Roman"/>
                <w:b w:val="false"/>
                <w:i w:val="false"/>
                <w:color w:val="000000"/>
                <w:sz w:val="20"/>
              </w:rPr>
              <w:t>
2</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0"/>
          <w:p>
            <w:pPr>
              <w:spacing w:after="20"/>
              <w:ind w:left="20"/>
              <w:jc w:val="both"/>
            </w:pPr>
            <w:r>
              <w:rPr>
                <w:rFonts w:ascii="Times New Roman"/>
                <w:b w:val="false"/>
                <w:i w:val="false"/>
                <w:color w:val="000000"/>
                <w:sz w:val="20"/>
              </w:rPr>
              <w:t>
3</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1"/>
          <w:p>
            <w:pPr>
              <w:spacing w:after="20"/>
              <w:ind w:left="20"/>
              <w:jc w:val="both"/>
            </w:pPr>
            <w:r>
              <w:rPr>
                <w:rFonts w:ascii="Times New Roman"/>
                <w:b w:val="false"/>
                <w:i w:val="false"/>
                <w:color w:val="000000"/>
                <w:sz w:val="20"/>
              </w:rPr>
              <w:t>
4</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за отчетный месяц (операция "Представление в Комиссию сведений за отчетный месяц" (P.DS.06.OPR.007))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2"/>
          <w:p>
            <w:pPr>
              <w:spacing w:after="20"/>
              <w:ind w:left="20"/>
              <w:jc w:val="both"/>
            </w:pPr>
            <w:r>
              <w:rPr>
                <w:rFonts w:ascii="Times New Roman"/>
                <w:b w:val="false"/>
                <w:i w:val="false"/>
                <w:color w:val="000000"/>
                <w:sz w:val="20"/>
              </w:rPr>
              <w:t>
5</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3"/>
          <w:p>
            <w:pPr>
              <w:spacing w:after="20"/>
              <w:ind w:left="20"/>
              <w:jc w:val="both"/>
            </w:pPr>
            <w:r>
              <w:rPr>
                <w:rFonts w:ascii="Times New Roman"/>
                <w:b w:val="false"/>
                <w:i w:val="false"/>
                <w:color w:val="000000"/>
                <w:sz w:val="20"/>
              </w:rPr>
              <w:t>
6</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за отчетный месяц и проверяет их в соответствии с Регламентом информационного взаимодействия между уполномоченными органами.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4"/>
          <w:p>
            <w:pPr>
              <w:spacing w:after="20"/>
              <w:ind w:left="20"/>
              <w:jc w:val="both"/>
            </w:pPr>
            <w:r>
              <w:rPr>
                <w:rFonts w:ascii="Times New Roman"/>
                <w:b w:val="false"/>
                <w:i w:val="false"/>
                <w:color w:val="000000"/>
                <w:sz w:val="20"/>
              </w:rPr>
              <w:t>
7</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месяц обработаны, уполномоченному органу-отправителю направлено уведомление об обработке сведений за отчетный месяц</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94" w:id="165"/>
    <w:p>
      <w:pPr>
        <w:spacing w:after="0"/>
        <w:ind w:left="0"/>
        <w:jc w:val="left"/>
      </w:pPr>
      <w:r>
        <w:rPr>
          <w:rFonts w:ascii="Times New Roman"/>
          <w:b/>
          <w:i w:val="false"/>
          <w:color w:val="000000"/>
        </w:rPr>
        <w:t xml:space="preserve"> Описание операции "Получение от Комиссии уведомления об обработке сведений за отчетный месяц" (P.DS.06.OPR.009)</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6"/>
          <w:p>
            <w:pPr>
              <w:spacing w:after="20"/>
              <w:ind w:left="20"/>
              <w:jc w:val="both"/>
            </w:pPr>
            <w:r>
              <w:rPr>
                <w:rFonts w:ascii="Times New Roman"/>
                <w:b w:val="false"/>
                <w:i w:val="false"/>
                <w:color w:val="000000"/>
                <w:sz w:val="20"/>
              </w:rPr>
              <w:t>
№ п/п</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7"/>
          <w:p>
            <w:pPr>
              <w:spacing w:after="20"/>
              <w:ind w:left="20"/>
              <w:jc w:val="both"/>
            </w:pPr>
            <w:r>
              <w:rPr>
                <w:rFonts w:ascii="Times New Roman"/>
                <w:b w:val="false"/>
                <w:i w:val="false"/>
                <w:color w:val="000000"/>
                <w:sz w:val="20"/>
              </w:rPr>
              <w:t>
1</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8"/>
          <w:p>
            <w:pPr>
              <w:spacing w:after="20"/>
              <w:ind w:left="20"/>
              <w:jc w:val="both"/>
            </w:pPr>
            <w:r>
              <w:rPr>
                <w:rFonts w:ascii="Times New Roman"/>
                <w:b w:val="false"/>
                <w:i w:val="false"/>
                <w:color w:val="000000"/>
                <w:sz w:val="20"/>
              </w:rPr>
              <w:t>
1</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9"/>
          <w:p>
            <w:pPr>
              <w:spacing w:after="20"/>
              <w:ind w:left="20"/>
              <w:jc w:val="both"/>
            </w:pPr>
            <w:r>
              <w:rPr>
                <w:rFonts w:ascii="Times New Roman"/>
                <w:b w:val="false"/>
                <w:i w:val="false"/>
                <w:color w:val="000000"/>
                <w:sz w:val="20"/>
              </w:rPr>
              <w:t>
2</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Комиссии уведомления об обработке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0"/>
          <w:p>
            <w:pPr>
              <w:spacing w:after="20"/>
              <w:ind w:left="20"/>
              <w:jc w:val="both"/>
            </w:pPr>
            <w:r>
              <w:rPr>
                <w:rFonts w:ascii="Times New Roman"/>
                <w:b w:val="false"/>
                <w:i w:val="false"/>
                <w:color w:val="000000"/>
                <w:sz w:val="20"/>
              </w:rPr>
              <w:t>
3</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1"/>
          <w:p>
            <w:pPr>
              <w:spacing w:after="20"/>
              <w:ind w:left="20"/>
              <w:jc w:val="both"/>
            </w:pPr>
            <w:r>
              <w:rPr>
                <w:rFonts w:ascii="Times New Roman"/>
                <w:b w:val="false"/>
                <w:i w:val="false"/>
                <w:color w:val="000000"/>
                <w:sz w:val="20"/>
              </w:rPr>
              <w:t>
4</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за отчетный месяц (операция "Прием и обработка Комиссией сведений за отчетный месяц" (P.DS.06.OPR.008))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2"/>
          <w:p>
            <w:pPr>
              <w:spacing w:after="20"/>
              <w:ind w:left="20"/>
              <w:jc w:val="both"/>
            </w:pPr>
            <w:r>
              <w:rPr>
                <w:rFonts w:ascii="Times New Roman"/>
                <w:b w:val="false"/>
                <w:i w:val="false"/>
                <w:color w:val="000000"/>
                <w:sz w:val="20"/>
              </w:rPr>
              <w:t>
5</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3"/>
          <w:p>
            <w:pPr>
              <w:spacing w:after="20"/>
              <w:ind w:left="20"/>
              <w:jc w:val="both"/>
            </w:pPr>
            <w:r>
              <w:rPr>
                <w:rFonts w:ascii="Times New Roman"/>
                <w:b w:val="false"/>
                <w:i w:val="false"/>
                <w:color w:val="000000"/>
                <w:sz w:val="20"/>
              </w:rPr>
              <w:t>
6</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об обработке сведений за отчетный месяц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4"/>
          <w:p>
            <w:pPr>
              <w:spacing w:after="20"/>
              <w:ind w:left="20"/>
              <w:jc w:val="both"/>
            </w:pPr>
            <w:r>
              <w:rPr>
                <w:rFonts w:ascii="Times New Roman"/>
                <w:b w:val="false"/>
                <w:i w:val="false"/>
                <w:color w:val="000000"/>
                <w:sz w:val="20"/>
              </w:rPr>
              <w:t>
7</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за отчетный месяц получено</w:t>
            </w:r>
          </w:p>
        </w:tc>
      </w:tr>
    </w:tbl>
    <w:p>
      <w:pPr>
        <w:spacing w:after="0"/>
        <w:ind w:left="0"/>
        <w:jc w:val="left"/>
      </w:pPr>
      <w:r>
        <w:br/>
      </w:r>
      <w:r>
        <w:rPr>
          <w:rFonts w:ascii="Times New Roman"/>
          <w:b w:val="false"/>
          <w:i w:val="false"/>
          <w:color w:val="000000"/>
          <w:sz w:val="28"/>
        </w:rPr>
        <w:t>
</w:t>
      </w:r>
    </w:p>
    <w:bookmarkStart w:name="z204" w:id="175"/>
    <w:p>
      <w:pPr>
        <w:spacing w:after="0"/>
        <w:ind w:left="0"/>
        <w:jc w:val="left"/>
      </w:pPr>
      <w:r>
        <w:rPr>
          <w:rFonts w:ascii="Times New Roman"/>
          <w:b/>
          <w:i w:val="false"/>
          <w:color w:val="000000"/>
        </w:rPr>
        <w:t xml:space="preserve"> Процедура "Представление уполномоченными органами друг другу сведений из протокола оперативной сверки полученных данных" (P.DS.06.PRC.003)</w:t>
      </w:r>
    </w:p>
    <w:bookmarkEnd w:id="175"/>
    <w:bookmarkStart w:name="z205" w:id="176"/>
    <w:p>
      <w:pPr>
        <w:spacing w:after="0"/>
        <w:ind w:left="0"/>
        <w:jc w:val="both"/>
      </w:pPr>
      <w:r>
        <w:rPr>
          <w:rFonts w:ascii="Times New Roman"/>
          <w:b w:val="false"/>
          <w:i w:val="false"/>
          <w:color w:val="000000"/>
          <w:sz w:val="28"/>
        </w:rPr>
        <w:t>
      33. Схема выполнения процедуры "Представление уполномоченными органами друг другу сведений из протокола оперативной сверки полученных данных" (P.DS.06.PRC.003) представлена на рисунке 5.</w:t>
      </w:r>
    </w:p>
    <w:bookmarkEnd w:id="176"/>
    <w:bookmarkStart w:name="z206"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78"/>
    <w:p>
      <w:pPr>
        <w:spacing w:after="0"/>
        <w:ind w:left="0"/>
        <w:jc w:val="both"/>
      </w:pPr>
      <w:r>
        <w:rPr>
          <w:rFonts w:ascii="Times New Roman"/>
          <w:b w:val="false"/>
          <w:i w:val="false"/>
          <w:color w:val="000000"/>
          <w:sz w:val="28"/>
        </w:rPr>
        <w:t>
      Рис. 5. Схема выполнения процедуры "Представление уполномоченными органами друг другу сведений из протокола оперативной сверки полученных данных" (P.DS.06.PRC.003)</w:t>
      </w:r>
    </w:p>
    <w:bookmarkEnd w:id="178"/>
    <w:bookmarkStart w:name="z208" w:id="179"/>
    <w:p>
      <w:pPr>
        <w:spacing w:after="0"/>
        <w:ind w:left="0"/>
        <w:jc w:val="both"/>
      </w:pPr>
      <w:r>
        <w:rPr>
          <w:rFonts w:ascii="Times New Roman"/>
          <w:b w:val="false"/>
          <w:i w:val="false"/>
          <w:color w:val="000000"/>
          <w:sz w:val="28"/>
        </w:rPr>
        <w:t xml:space="preserve">
      34.Процедура "Представление уполномоченными органами друг другу сведений из протокола оперативной сверки полученных данных" (P.DS.06.PRC.003) выполняется при установлении расхождений в полученных от уполномоченного органа-отправителя сведений. </w:t>
      </w:r>
    </w:p>
    <w:bookmarkEnd w:id="179"/>
    <w:bookmarkStart w:name="z209" w:id="180"/>
    <w:p>
      <w:pPr>
        <w:spacing w:after="0"/>
        <w:ind w:left="0"/>
        <w:jc w:val="both"/>
      </w:pPr>
      <w:r>
        <w:rPr>
          <w:rFonts w:ascii="Times New Roman"/>
          <w:b w:val="false"/>
          <w:i w:val="false"/>
          <w:color w:val="000000"/>
          <w:sz w:val="28"/>
        </w:rPr>
        <w:t>
      35. Первой выполняется операция "Представление сведений из протокола оперативной сверки полученных данных" (P.DS.06.OPR.010), по результатам выполнения которой уполномоченным органом-отправителем формируются и направляются сведения протокола оперативной сверки полученных данных в уполномоченный орган-получатель.</w:t>
      </w:r>
    </w:p>
    <w:bookmarkEnd w:id="180"/>
    <w:bookmarkStart w:name="z210" w:id="181"/>
    <w:p>
      <w:pPr>
        <w:spacing w:after="0"/>
        <w:ind w:left="0"/>
        <w:jc w:val="both"/>
      </w:pPr>
      <w:r>
        <w:rPr>
          <w:rFonts w:ascii="Times New Roman"/>
          <w:b w:val="false"/>
          <w:i w:val="false"/>
          <w:color w:val="000000"/>
          <w:sz w:val="28"/>
        </w:rPr>
        <w:t>
      36. При получении уполномоченным органом-получателем сведений из протокола оперативной сверки полученных данных выполняется операция "Прием и обработка сведений из протокола оперативной сверки полученных данных" (P.DS.06.OPR.011), по результатам выполнения которой осуществляются прием и обработка указанных сведений. В уполномоченный орган-отправитель, направляется уведомление об обработке сведений из протокола оперативной сверки полученных данных.</w:t>
      </w:r>
    </w:p>
    <w:bookmarkEnd w:id="181"/>
    <w:bookmarkStart w:name="z211" w:id="182"/>
    <w:p>
      <w:pPr>
        <w:spacing w:after="0"/>
        <w:ind w:left="0"/>
        <w:jc w:val="both"/>
      </w:pPr>
      <w:r>
        <w:rPr>
          <w:rFonts w:ascii="Times New Roman"/>
          <w:b w:val="false"/>
          <w:i w:val="false"/>
          <w:color w:val="000000"/>
          <w:sz w:val="28"/>
        </w:rPr>
        <w:t>
      37. При получении уполномоченным органом-отправителем уведомления об обработке сведений из протокола оперативной сверки полученных данных выполняется операция "Получение уведомления об обработке сведений из протокола оперативной сверки полученных данных" (P.DS.06.OPR.012), по результатам выполнения которой осуществляются прием и обработка указанного уведомления.</w:t>
      </w:r>
    </w:p>
    <w:bookmarkEnd w:id="182"/>
    <w:bookmarkStart w:name="z212" w:id="183"/>
    <w:p>
      <w:pPr>
        <w:spacing w:after="0"/>
        <w:ind w:left="0"/>
        <w:jc w:val="both"/>
      </w:pPr>
      <w:r>
        <w:rPr>
          <w:rFonts w:ascii="Times New Roman"/>
          <w:b w:val="false"/>
          <w:i w:val="false"/>
          <w:color w:val="000000"/>
          <w:sz w:val="28"/>
        </w:rPr>
        <w:t>
      38. Результатом выполнения процедуры "Представление уполномоченными органами друг другу сведений из протокола оперативной сверки полученных данных" (P.DS.06.PRC.003) является получение уполномоченным органом-получателем сведений из протокола оперативной сверки полученных данных.</w:t>
      </w:r>
    </w:p>
    <w:bookmarkEnd w:id="183"/>
    <w:bookmarkStart w:name="z213" w:id="184"/>
    <w:p>
      <w:pPr>
        <w:spacing w:after="0"/>
        <w:ind w:left="0"/>
        <w:jc w:val="both"/>
      </w:pPr>
      <w:r>
        <w:rPr>
          <w:rFonts w:ascii="Times New Roman"/>
          <w:b w:val="false"/>
          <w:i w:val="false"/>
          <w:color w:val="000000"/>
          <w:sz w:val="28"/>
        </w:rPr>
        <w:t>
      39. Перечень операций общего процесса, выполняемых в рамках процедуры "Представление уполномоченными органами друг другу сведений из протокола оперативной сверки полученных данных" (P.DS.06.PRC.003), приведен в таблице 13.</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215" w:id="185"/>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уполномоченными органами друг другу сведений из протокола оперативной сверки полученных данных" (P.DS.06.PRC.003)</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6"/>
          <w:p>
            <w:pPr>
              <w:spacing w:after="20"/>
              <w:ind w:left="20"/>
              <w:jc w:val="both"/>
            </w:pPr>
            <w:r>
              <w:rPr>
                <w:rFonts w:ascii="Times New Roman"/>
                <w:b w:val="false"/>
                <w:i w:val="false"/>
                <w:color w:val="000000"/>
                <w:sz w:val="20"/>
              </w:rPr>
              <w:t>
Кодовое обозначение</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7"/>
          <w:p>
            <w:pPr>
              <w:spacing w:after="20"/>
              <w:ind w:left="20"/>
              <w:jc w:val="both"/>
            </w:pPr>
            <w:r>
              <w:rPr>
                <w:rFonts w:ascii="Times New Roman"/>
                <w:b w:val="false"/>
                <w:i w:val="false"/>
                <w:color w:val="000000"/>
                <w:sz w:val="20"/>
              </w:rPr>
              <w:t>
1</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8"/>
          <w:p>
            <w:pPr>
              <w:spacing w:after="20"/>
              <w:ind w:left="20"/>
              <w:jc w:val="both"/>
            </w:pPr>
            <w:r>
              <w:rPr>
                <w:rFonts w:ascii="Times New Roman"/>
                <w:b w:val="false"/>
                <w:i w:val="false"/>
                <w:color w:val="000000"/>
                <w:sz w:val="20"/>
              </w:rPr>
              <w:t>
P.DS.06.OPR.010</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9"/>
          <w:p>
            <w:pPr>
              <w:spacing w:after="20"/>
              <w:ind w:left="20"/>
              <w:jc w:val="both"/>
            </w:pPr>
            <w:r>
              <w:rPr>
                <w:rFonts w:ascii="Times New Roman"/>
                <w:b w:val="false"/>
                <w:i w:val="false"/>
                <w:color w:val="000000"/>
                <w:sz w:val="20"/>
              </w:rPr>
              <w:t>
P.DS.06.OPR.011</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0"/>
          <w:p>
            <w:pPr>
              <w:spacing w:after="20"/>
              <w:ind w:left="20"/>
              <w:jc w:val="both"/>
            </w:pPr>
            <w:r>
              <w:rPr>
                <w:rFonts w:ascii="Times New Roman"/>
                <w:b w:val="false"/>
                <w:i w:val="false"/>
                <w:color w:val="000000"/>
                <w:sz w:val="20"/>
              </w:rPr>
              <w:t>
P.DS.06.OPR.012</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222" w:id="191"/>
    <w:p>
      <w:pPr>
        <w:spacing w:after="0"/>
        <w:ind w:left="0"/>
        <w:jc w:val="left"/>
      </w:pPr>
      <w:r>
        <w:rPr>
          <w:rFonts w:ascii="Times New Roman"/>
          <w:b/>
          <w:i w:val="false"/>
          <w:color w:val="000000"/>
        </w:rPr>
        <w:t xml:space="preserve"> Описание операции "Представление сведений из протокола оперативной сверки полученных данных" (P.DS.06.OPR.010)</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2"/>
          <w:p>
            <w:pPr>
              <w:spacing w:after="20"/>
              <w:ind w:left="20"/>
              <w:jc w:val="both"/>
            </w:pPr>
            <w:r>
              <w:rPr>
                <w:rFonts w:ascii="Times New Roman"/>
                <w:b w:val="false"/>
                <w:i w:val="false"/>
                <w:color w:val="000000"/>
                <w:sz w:val="20"/>
              </w:rPr>
              <w:t>
№ п/п</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3"/>
          <w:p>
            <w:pPr>
              <w:spacing w:after="20"/>
              <w:ind w:left="20"/>
              <w:jc w:val="both"/>
            </w:pPr>
            <w:r>
              <w:rPr>
                <w:rFonts w:ascii="Times New Roman"/>
                <w:b w:val="false"/>
                <w:i w:val="false"/>
                <w:color w:val="000000"/>
                <w:sz w:val="20"/>
              </w:rPr>
              <w:t>
1</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4"/>
          <w:p>
            <w:pPr>
              <w:spacing w:after="20"/>
              <w:ind w:left="20"/>
              <w:jc w:val="both"/>
            </w:pPr>
            <w:r>
              <w:rPr>
                <w:rFonts w:ascii="Times New Roman"/>
                <w:b w:val="false"/>
                <w:i w:val="false"/>
                <w:color w:val="000000"/>
                <w:sz w:val="20"/>
              </w:rPr>
              <w:t>
1</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5"/>
          <w:p>
            <w:pPr>
              <w:spacing w:after="20"/>
              <w:ind w:left="20"/>
              <w:jc w:val="both"/>
            </w:pPr>
            <w:r>
              <w:rPr>
                <w:rFonts w:ascii="Times New Roman"/>
                <w:b w:val="false"/>
                <w:i w:val="false"/>
                <w:color w:val="000000"/>
                <w:sz w:val="20"/>
              </w:rPr>
              <w:t>
2</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6"/>
          <w:p>
            <w:pPr>
              <w:spacing w:after="20"/>
              <w:ind w:left="20"/>
              <w:jc w:val="both"/>
            </w:pPr>
            <w:r>
              <w:rPr>
                <w:rFonts w:ascii="Times New Roman"/>
                <w:b w:val="false"/>
                <w:i w:val="false"/>
                <w:color w:val="000000"/>
                <w:sz w:val="20"/>
              </w:rPr>
              <w:t>
3</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7"/>
          <w:p>
            <w:pPr>
              <w:spacing w:after="20"/>
              <w:ind w:left="20"/>
              <w:jc w:val="both"/>
            </w:pPr>
            <w:r>
              <w:rPr>
                <w:rFonts w:ascii="Times New Roman"/>
                <w:b w:val="false"/>
                <w:i w:val="false"/>
                <w:color w:val="000000"/>
                <w:sz w:val="20"/>
              </w:rPr>
              <w:t>
4</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установлении необходимости представления сведений из протокола оперативной сверки полученных данных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8"/>
          <w:p>
            <w:pPr>
              <w:spacing w:after="20"/>
              <w:ind w:left="20"/>
              <w:jc w:val="both"/>
            </w:pPr>
            <w:r>
              <w:rPr>
                <w:rFonts w:ascii="Times New Roman"/>
                <w:b w:val="false"/>
                <w:i w:val="false"/>
                <w:color w:val="000000"/>
                <w:sz w:val="20"/>
              </w:rPr>
              <w:t>
5</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9"/>
          <w:p>
            <w:pPr>
              <w:spacing w:after="20"/>
              <w:ind w:left="20"/>
              <w:jc w:val="both"/>
            </w:pPr>
            <w:r>
              <w:rPr>
                <w:rFonts w:ascii="Times New Roman"/>
                <w:b w:val="false"/>
                <w:i w:val="false"/>
                <w:color w:val="000000"/>
                <w:sz w:val="20"/>
              </w:rPr>
              <w:t>
6</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протокола оперативной сверки полученных данных в уполномоченный орган-получатель,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0"/>
          <w:p>
            <w:pPr>
              <w:spacing w:after="20"/>
              <w:ind w:left="20"/>
              <w:jc w:val="both"/>
            </w:pPr>
            <w:r>
              <w:rPr>
                <w:rFonts w:ascii="Times New Roman"/>
                <w:b w:val="false"/>
                <w:i w:val="false"/>
                <w:color w:val="000000"/>
                <w:sz w:val="20"/>
              </w:rPr>
              <w:t>
7</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орган-получатель представлены сведения протокола оперативной сверки полученных данных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233" w:id="201"/>
    <w:p>
      <w:pPr>
        <w:spacing w:after="0"/>
        <w:ind w:left="0"/>
        <w:jc w:val="left"/>
      </w:pPr>
      <w:r>
        <w:rPr>
          <w:rFonts w:ascii="Times New Roman"/>
          <w:b/>
          <w:i w:val="false"/>
          <w:color w:val="000000"/>
        </w:rPr>
        <w:t xml:space="preserve"> Описание операции "Прием и обработка сведений из протокола оперативной сверки полученных данных" (P.DS.06.OPR.011)</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2"/>
          <w:p>
            <w:pPr>
              <w:spacing w:after="20"/>
              <w:ind w:left="20"/>
              <w:jc w:val="both"/>
            </w:pPr>
            <w:r>
              <w:rPr>
                <w:rFonts w:ascii="Times New Roman"/>
                <w:b w:val="false"/>
                <w:i w:val="false"/>
                <w:color w:val="000000"/>
                <w:sz w:val="20"/>
              </w:rPr>
              <w:t>
№ п/п</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3"/>
          <w:p>
            <w:pPr>
              <w:spacing w:after="20"/>
              <w:ind w:left="20"/>
              <w:jc w:val="both"/>
            </w:pPr>
            <w:r>
              <w:rPr>
                <w:rFonts w:ascii="Times New Roman"/>
                <w:b w:val="false"/>
                <w:i w:val="false"/>
                <w:color w:val="000000"/>
                <w:sz w:val="20"/>
              </w:rPr>
              <w:t>
1</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4"/>
          <w:p>
            <w:pPr>
              <w:spacing w:after="20"/>
              <w:ind w:left="20"/>
              <w:jc w:val="both"/>
            </w:pPr>
            <w:r>
              <w:rPr>
                <w:rFonts w:ascii="Times New Roman"/>
                <w:b w:val="false"/>
                <w:i w:val="false"/>
                <w:color w:val="000000"/>
                <w:sz w:val="20"/>
              </w:rPr>
              <w:t>
1</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5"/>
          <w:p>
            <w:pPr>
              <w:spacing w:after="20"/>
              <w:ind w:left="20"/>
              <w:jc w:val="both"/>
            </w:pPr>
            <w:r>
              <w:rPr>
                <w:rFonts w:ascii="Times New Roman"/>
                <w:b w:val="false"/>
                <w:i w:val="false"/>
                <w:color w:val="000000"/>
                <w:sz w:val="20"/>
              </w:rPr>
              <w:t>
2</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6"/>
          <w:p>
            <w:pPr>
              <w:spacing w:after="20"/>
              <w:ind w:left="20"/>
              <w:jc w:val="both"/>
            </w:pPr>
            <w:r>
              <w:rPr>
                <w:rFonts w:ascii="Times New Roman"/>
                <w:b w:val="false"/>
                <w:i w:val="false"/>
                <w:color w:val="000000"/>
                <w:sz w:val="20"/>
              </w:rPr>
              <w:t>
3</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7"/>
          <w:p>
            <w:pPr>
              <w:spacing w:after="20"/>
              <w:ind w:left="20"/>
              <w:jc w:val="both"/>
            </w:pPr>
            <w:r>
              <w:rPr>
                <w:rFonts w:ascii="Times New Roman"/>
                <w:b w:val="false"/>
                <w:i w:val="false"/>
                <w:color w:val="000000"/>
                <w:sz w:val="20"/>
              </w:rPr>
              <w:t>
4</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протокола оперативной сверки полученных данных (операция "Представление сведений из протокола оперативной сверки полученных данных" (P.DS.06.OPR.010))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8"/>
          <w:p>
            <w:pPr>
              <w:spacing w:after="20"/>
              <w:ind w:left="20"/>
              <w:jc w:val="both"/>
            </w:pPr>
            <w:r>
              <w:rPr>
                <w:rFonts w:ascii="Times New Roman"/>
                <w:b w:val="false"/>
                <w:i w:val="false"/>
                <w:color w:val="000000"/>
                <w:sz w:val="20"/>
              </w:rPr>
              <w:t>
5</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9"/>
          <w:p>
            <w:pPr>
              <w:spacing w:after="20"/>
              <w:ind w:left="20"/>
              <w:jc w:val="both"/>
            </w:pPr>
            <w:r>
              <w:rPr>
                <w:rFonts w:ascii="Times New Roman"/>
                <w:b w:val="false"/>
                <w:i w:val="false"/>
                <w:color w:val="000000"/>
                <w:sz w:val="20"/>
              </w:rPr>
              <w:t>
6</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протокола оперативной сверки полученных данных и проверяет их в соответствии с Регламентом информационного взаимодействия между уполномоченными органами.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0"/>
          <w:p>
            <w:pPr>
              <w:spacing w:after="20"/>
              <w:ind w:left="20"/>
              <w:jc w:val="both"/>
            </w:pPr>
            <w:r>
              <w:rPr>
                <w:rFonts w:ascii="Times New Roman"/>
                <w:b w:val="false"/>
                <w:i w:val="false"/>
                <w:color w:val="000000"/>
                <w:sz w:val="20"/>
              </w:rPr>
              <w:t>
7</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протокола оперативной сверки полученных данных обработаны, уполномоченному органу направлено уведомление об обработке сведений из протокола оперативной сверки полученных данных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244" w:id="211"/>
    <w:p>
      <w:pPr>
        <w:spacing w:after="0"/>
        <w:ind w:left="0"/>
        <w:jc w:val="left"/>
      </w:pPr>
      <w:r>
        <w:rPr>
          <w:rFonts w:ascii="Times New Roman"/>
          <w:b/>
          <w:i w:val="false"/>
          <w:color w:val="000000"/>
        </w:rPr>
        <w:t xml:space="preserve"> Описание операции "Получение уведомления об обработке сведений из протокола оперативной сверки полученных данных" (P.DS.06.OPR.012)</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2"/>
          <w:p>
            <w:pPr>
              <w:spacing w:after="20"/>
              <w:ind w:left="20"/>
              <w:jc w:val="both"/>
            </w:pPr>
            <w:r>
              <w:rPr>
                <w:rFonts w:ascii="Times New Roman"/>
                <w:b w:val="false"/>
                <w:i w:val="false"/>
                <w:color w:val="000000"/>
                <w:sz w:val="20"/>
              </w:rPr>
              <w:t>
№ п/п</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3"/>
          <w:p>
            <w:pPr>
              <w:spacing w:after="20"/>
              <w:ind w:left="20"/>
              <w:jc w:val="both"/>
            </w:pPr>
            <w:r>
              <w:rPr>
                <w:rFonts w:ascii="Times New Roman"/>
                <w:b w:val="false"/>
                <w:i w:val="false"/>
                <w:color w:val="000000"/>
                <w:sz w:val="20"/>
              </w:rPr>
              <w:t>
1</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4"/>
          <w:p>
            <w:pPr>
              <w:spacing w:after="20"/>
              <w:ind w:left="20"/>
              <w:jc w:val="both"/>
            </w:pPr>
            <w:r>
              <w:rPr>
                <w:rFonts w:ascii="Times New Roman"/>
                <w:b w:val="false"/>
                <w:i w:val="false"/>
                <w:color w:val="000000"/>
                <w:sz w:val="20"/>
              </w:rPr>
              <w:t>
1</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5"/>
          <w:p>
            <w:pPr>
              <w:spacing w:after="20"/>
              <w:ind w:left="20"/>
              <w:jc w:val="both"/>
            </w:pPr>
            <w:r>
              <w:rPr>
                <w:rFonts w:ascii="Times New Roman"/>
                <w:b w:val="false"/>
                <w:i w:val="false"/>
                <w:color w:val="000000"/>
                <w:sz w:val="20"/>
              </w:rPr>
              <w:t>
2</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6"/>
          <w:p>
            <w:pPr>
              <w:spacing w:after="20"/>
              <w:ind w:left="20"/>
              <w:jc w:val="both"/>
            </w:pPr>
            <w:r>
              <w:rPr>
                <w:rFonts w:ascii="Times New Roman"/>
                <w:b w:val="false"/>
                <w:i w:val="false"/>
                <w:color w:val="000000"/>
                <w:sz w:val="20"/>
              </w:rPr>
              <w:t>
3</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7"/>
          <w:p>
            <w:pPr>
              <w:spacing w:after="20"/>
              <w:ind w:left="20"/>
              <w:jc w:val="both"/>
            </w:pPr>
            <w:r>
              <w:rPr>
                <w:rFonts w:ascii="Times New Roman"/>
                <w:b w:val="false"/>
                <w:i w:val="false"/>
                <w:color w:val="000000"/>
                <w:sz w:val="20"/>
              </w:rPr>
              <w:t>
4</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из протокола оперативной сверки полученных данных (операция "Прием и обработка сведений из протокола оперативной сверки полученных данных" (P.DS.06.OPR.011))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8"/>
          <w:p>
            <w:pPr>
              <w:spacing w:after="20"/>
              <w:ind w:left="20"/>
              <w:jc w:val="both"/>
            </w:pPr>
            <w:r>
              <w:rPr>
                <w:rFonts w:ascii="Times New Roman"/>
                <w:b w:val="false"/>
                <w:i w:val="false"/>
                <w:color w:val="000000"/>
                <w:sz w:val="20"/>
              </w:rPr>
              <w:t>
5</w:t>
            </w:r>
          </w:p>
          <w:bookmarkEnd w:id="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9"/>
          <w:p>
            <w:pPr>
              <w:spacing w:after="20"/>
              <w:ind w:left="20"/>
              <w:jc w:val="both"/>
            </w:pPr>
            <w:r>
              <w:rPr>
                <w:rFonts w:ascii="Times New Roman"/>
                <w:b w:val="false"/>
                <w:i w:val="false"/>
                <w:color w:val="000000"/>
                <w:sz w:val="20"/>
              </w:rPr>
              <w:t>
6</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об обработке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0"/>
          <w:p>
            <w:pPr>
              <w:spacing w:after="20"/>
              <w:ind w:left="20"/>
              <w:jc w:val="both"/>
            </w:pPr>
            <w:r>
              <w:rPr>
                <w:rFonts w:ascii="Times New Roman"/>
                <w:b w:val="false"/>
                <w:i w:val="false"/>
                <w:color w:val="000000"/>
                <w:sz w:val="20"/>
              </w:rPr>
              <w:t>
7</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из протокола оперативной сверки полученных данных получено</w:t>
            </w:r>
          </w:p>
        </w:tc>
      </w:tr>
    </w:tbl>
    <w:p>
      <w:pPr>
        <w:spacing w:after="0"/>
        <w:ind w:left="0"/>
        <w:jc w:val="left"/>
      </w:pPr>
      <w:r>
        <w:br/>
      </w:r>
      <w:r>
        <w:rPr>
          <w:rFonts w:ascii="Times New Roman"/>
          <w:b w:val="false"/>
          <w:i w:val="false"/>
          <w:color w:val="000000"/>
          <w:sz w:val="28"/>
        </w:rPr>
        <w:t>
</w:t>
      </w:r>
    </w:p>
    <w:bookmarkStart w:name="z254" w:id="221"/>
    <w:p>
      <w:pPr>
        <w:spacing w:after="0"/>
        <w:ind w:left="0"/>
        <w:jc w:val="left"/>
      </w:pPr>
      <w:r>
        <w:rPr>
          <w:rFonts w:ascii="Times New Roman"/>
          <w:b/>
          <w:i w:val="false"/>
          <w:color w:val="000000"/>
        </w:rPr>
        <w:t xml:space="preserve"> Процедура "Представление уполномоченными органами друг другу измененных сведений за отчетный день" (P.DS.06.PRC.004)</w:t>
      </w:r>
    </w:p>
    <w:bookmarkEnd w:id="221"/>
    <w:bookmarkStart w:name="z255" w:id="222"/>
    <w:p>
      <w:pPr>
        <w:spacing w:after="0"/>
        <w:ind w:left="0"/>
        <w:jc w:val="both"/>
      </w:pPr>
      <w:r>
        <w:rPr>
          <w:rFonts w:ascii="Times New Roman"/>
          <w:b w:val="false"/>
          <w:i w:val="false"/>
          <w:color w:val="000000"/>
          <w:sz w:val="28"/>
        </w:rPr>
        <w:t>
      40. Схема выполнения процедуры "Представление уполномоченными органами друг другу измененных сведений за отчетный день" (P.DS.06.PRC.004) представлена на рисунке 6.</w:t>
      </w:r>
    </w:p>
    <w:bookmarkEnd w:id="222"/>
    <w:bookmarkStart w:name="z256"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 w:id="224"/>
    <w:p>
      <w:pPr>
        <w:spacing w:after="0"/>
        <w:ind w:left="0"/>
        <w:jc w:val="both"/>
      </w:pPr>
      <w:r>
        <w:rPr>
          <w:rFonts w:ascii="Times New Roman"/>
          <w:b w:val="false"/>
          <w:i w:val="false"/>
          <w:color w:val="000000"/>
          <w:sz w:val="28"/>
        </w:rPr>
        <w:t>
      Рис. 6. Схема выполнения процедуры "Представление уполномоченными органами друг другу измененных сведений за отчетный день" (P.DS.06.PRC.004)</w:t>
      </w:r>
    </w:p>
    <w:bookmarkEnd w:id="224"/>
    <w:bookmarkStart w:name="z258" w:id="225"/>
    <w:p>
      <w:pPr>
        <w:spacing w:after="0"/>
        <w:ind w:left="0"/>
        <w:jc w:val="both"/>
      </w:pPr>
      <w:r>
        <w:rPr>
          <w:rFonts w:ascii="Times New Roman"/>
          <w:b w:val="false"/>
          <w:i w:val="false"/>
          <w:color w:val="000000"/>
          <w:sz w:val="28"/>
        </w:rPr>
        <w:t xml:space="preserve">
      41. Процедура "Представление уполномоченными органами друг другу измененных сведений за отчетный день" (P.DS.06.PRC.004) выполняется при возникновении необходимости внесения изменений в направленные ранее сведения за отчетный день. </w:t>
      </w:r>
    </w:p>
    <w:bookmarkEnd w:id="225"/>
    <w:bookmarkStart w:name="z259" w:id="226"/>
    <w:p>
      <w:pPr>
        <w:spacing w:after="0"/>
        <w:ind w:left="0"/>
        <w:jc w:val="both"/>
      </w:pPr>
      <w:r>
        <w:rPr>
          <w:rFonts w:ascii="Times New Roman"/>
          <w:b w:val="false"/>
          <w:i w:val="false"/>
          <w:color w:val="000000"/>
          <w:sz w:val="28"/>
        </w:rPr>
        <w:t>
      42. Первой выполняется операция "Представление измененных сведений за отчетный день" (P.DS.06.OPR.013), по результатам выполнения которой уполномоченным органом-отправителем формируются и направляются измененные сведения за отчетный день в уполномоченный орган-получатель.</w:t>
      </w:r>
    </w:p>
    <w:bookmarkEnd w:id="226"/>
    <w:bookmarkStart w:name="z260" w:id="227"/>
    <w:p>
      <w:pPr>
        <w:spacing w:after="0"/>
        <w:ind w:left="0"/>
        <w:jc w:val="both"/>
      </w:pPr>
      <w:r>
        <w:rPr>
          <w:rFonts w:ascii="Times New Roman"/>
          <w:b w:val="false"/>
          <w:i w:val="false"/>
          <w:color w:val="000000"/>
          <w:sz w:val="28"/>
        </w:rPr>
        <w:t>
      43. При получении уполномоченным органом-получателем измененных сведений за отчетный день выполняется операция "Прием и обработка измененных сведений за отчетный день" (P.DS.06.OPR.014), по результатам выполнения которой осуществляются прием и обработка указанных сведений.</w:t>
      </w:r>
    </w:p>
    <w:bookmarkEnd w:id="227"/>
    <w:bookmarkStart w:name="z261" w:id="228"/>
    <w:p>
      <w:pPr>
        <w:spacing w:after="0"/>
        <w:ind w:left="0"/>
        <w:jc w:val="both"/>
      </w:pPr>
      <w:r>
        <w:rPr>
          <w:rFonts w:ascii="Times New Roman"/>
          <w:b w:val="false"/>
          <w:i w:val="false"/>
          <w:color w:val="000000"/>
          <w:sz w:val="28"/>
        </w:rPr>
        <w:t>
      44. При получении уполномоченным органом-отправителем уведомления об обработке измененных сведений за отчетный день выполняется операция "Получение уведомления об обработке измененных сведений за отчетный день" (P.DS.06.OPR.015), по результатам выполнения которой осуществляется прием и обработка указанного уведомления. В уполномоченный орган-отправитель направляется уведомление об обработке измененных сведений за отчетный день.</w:t>
      </w:r>
    </w:p>
    <w:bookmarkEnd w:id="228"/>
    <w:bookmarkStart w:name="z262" w:id="229"/>
    <w:p>
      <w:pPr>
        <w:spacing w:after="0"/>
        <w:ind w:left="0"/>
        <w:jc w:val="both"/>
      </w:pPr>
      <w:r>
        <w:rPr>
          <w:rFonts w:ascii="Times New Roman"/>
          <w:b w:val="false"/>
          <w:i w:val="false"/>
          <w:color w:val="000000"/>
          <w:sz w:val="28"/>
        </w:rPr>
        <w:t>
      45. Результатом выполнения процедуры "Представление уполномоченными органами друг другу измененных сведений за отчетный день" (P.DS.06.PRC.004) является получение уполномоченным органом-получателем измененных сведений за отчетный день.</w:t>
      </w:r>
    </w:p>
    <w:bookmarkEnd w:id="229"/>
    <w:bookmarkStart w:name="z263" w:id="230"/>
    <w:p>
      <w:pPr>
        <w:spacing w:after="0"/>
        <w:ind w:left="0"/>
        <w:jc w:val="both"/>
      </w:pPr>
      <w:r>
        <w:rPr>
          <w:rFonts w:ascii="Times New Roman"/>
          <w:b w:val="false"/>
          <w:i w:val="false"/>
          <w:color w:val="000000"/>
          <w:sz w:val="28"/>
        </w:rPr>
        <w:t>
      46. Перечень операций общего процесса, выполняемых в рамках процедуры "Представление уполномоченными органами друг другу измененных сведений за отчетный день" (P.DS.06.PRC.004), приведен в таблице 17.</w:t>
      </w:r>
    </w:p>
    <w:bookmarkEnd w:id="230"/>
    <w:bookmarkStart w:name="z264" w:id="231"/>
    <w:p>
      <w:pPr>
        <w:spacing w:after="0"/>
        <w:ind w:left="0"/>
        <w:jc w:val="both"/>
      </w:pPr>
      <w:r>
        <w:rPr>
          <w:rFonts w:ascii="Times New Roman"/>
          <w:b w:val="false"/>
          <w:i w:val="false"/>
          <w:color w:val="000000"/>
          <w:sz w:val="28"/>
        </w:rPr>
        <w:t>
      Таблица 17</w:t>
      </w:r>
    </w:p>
    <w:bookmarkEnd w:id="231"/>
    <w:bookmarkStart w:name="z265" w:id="232"/>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уполномоченными органами друг другу измененных сведений за отчетный день" (P.DS.06.PRC.004)</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3"/>
          <w:p>
            <w:pPr>
              <w:spacing w:after="20"/>
              <w:ind w:left="20"/>
              <w:jc w:val="both"/>
            </w:pPr>
            <w:r>
              <w:rPr>
                <w:rFonts w:ascii="Times New Roman"/>
                <w:b w:val="false"/>
                <w:i w:val="false"/>
                <w:color w:val="000000"/>
                <w:sz w:val="20"/>
              </w:rPr>
              <w:t>
Кодовое обозначение</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4"/>
          <w:p>
            <w:pPr>
              <w:spacing w:after="20"/>
              <w:ind w:left="20"/>
              <w:jc w:val="both"/>
            </w:pPr>
            <w:r>
              <w:rPr>
                <w:rFonts w:ascii="Times New Roman"/>
                <w:b w:val="false"/>
                <w:i w:val="false"/>
                <w:color w:val="000000"/>
                <w:sz w:val="20"/>
              </w:rPr>
              <w:t>
1</w:t>
            </w:r>
          </w:p>
          <w:bookmarkEnd w:id="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5"/>
          <w:p>
            <w:pPr>
              <w:spacing w:after="20"/>
              <w:ind w:left="20"/>
              <w:jc w:val="both"/>
            </w:pPr>
            <w:r>
              <w:rPr>
                <w:rFonts w:ascii="Times New Roman"/>
                <w:b w:val="false"/>
                <w:i w:val="false"/>
                <w:color w:val="000000"/>
                <w:sz w:val="20"/>
              </w:rPr>
              <w:t>
P.DS.06.OPR.013</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6"/>
          <w:p>
            <w:pPr>
              <w:spacing w:after="20"/>
              <w:ind w:left="20"/>
              <w:jc w:val="both"/>
            </w:pPr>
            <w:r>
              <w:rPr>
                <w:rFonts w:ascii="Times New Roman"/>
                <w:b w:val="false"/>
                <w:i w:val="false"/>
                <w:color w:val="000000"/>
                <w:sz w:val="20"/>
              </w:rPr>
              <w:t>
P.DS.06.OPR.014</w:t>
            </w:r>
          </w:p>
          <w:bookmarkEnd w:id="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7"/>
          <w:p>
            <w:pPr>
              <w:spacing w:after="20"/>
              <w:ind w:left="20"/>
              <w:jc w:val="both"/>
            </w:pPr>
            <w:r>
              <w:rPr>
                <w:rFonts w:ascii="Times New Roman"/>
                <w:b w:val="false"/>
                <w:i w:val="false"/>
                <w:color w:val="000000"/>
                <w:sz w:val="20"/>
              </w:rPr>
              <w:t>
P.DS.06.OPR.015</w:t>
            </w:r>
          </w:p>
          <w:bookmarkEnd w:id="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272" w:id="238"/>
    <w:p>
      <w:pPr>
        <w:spacing w:after="0"/>
        <w:ind w:left="0"/>
        <w:jc w:val="left"/>
      </w:pPr>
      <w:r>
        <w:rPr>
          <w:rFonts w:ascii="Times New Roman"/>
          <w:b/>
          <w:i w:val="false"/>
          <w:color w:val="000000"/>
        </w:rPr>
        <w:t xml:space="preserve"> Описание операции "Представление измененных сведений за отчетный день" (P.DS.06.OPR.013)</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9"/>
          <w:p>
            <w:pPr>
              <w:spacing w:after="20"/>
              <w:ind w:left="20"/>
              <w:jc w:val="both"/>
            </w:pPr>
            <w:r>
              <w:rPr>
                <w:rFonts w:ascii="Times New Roman"/>
                <w:b w:val="false"/>
                <w:i w:val="false"/>
                <w:color w:val="000000"/>
                <w:sz w:val="20"/>
              </w:rPr>
              <w:t>
№ п/п</w:t>
            </w:r>
          </w:p>
          <w:bookmarkEnd w:id="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0"/>
          <w:p>
            <w:pPr>
              <w:spacing w:after="20"/>
              <w:ind w:left="20"/>
              <w:jc w:val="both"/>
            </w:pPr>
            <w:r>
              <w:rPr>
                <w:rFonts w:ascii="Times New Roman"/>
                <w:b w:val="false"/>
                <w:i w:val="false"/>
                <w:color w:val="000000"/>
                <w:sz w:val="20"/>
              </w:rPr>
              <w:t>
1</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1"/>
          <w:p>
            <w:pPr>
              <w:spacing w:after="20"/>
              <w:ind w:left="20"/>
              <w:jc w:val="both"/>
            </w:pPr>
            <w:r>
              <w:rPr>
                <w:rFonts w:ascii="Times New Roman"/>
                <w:b w:val="false"/>
                <w:i w:val="false"/>
                <w:color w:val="000000"/>
                <w:sz w:val="20"/>
              </w:rPr>
              <w:t>
1</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2"/>
          <w:p>
            <w:pPr>
              <w:spacing w:after="20"/>
              <w:ind w:left="20"/>
              <w:jc w:val="both"/>
            </w:pPr>
            <w:r>
              <w:rPr>
                <w:rFonts w:ascii="Times New Roman"/>
                <w:b w:val="false"/>
                <w:i w:val="false"/>
                <w:color w:val="000000"/>
                <w:sz w:val="20"/>
              </w:rPr>
              <w:t>
2</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3"/>
          <w:p>
            <w:pPr>
              <w:spacing w:after="20"/>
              <w:ind w:left="20"/>
              <w:jc w:val="both"/>
            </w:pPr>
            <w:r>
              <w:rPr>
                <w:rFonts w:ascii="Times New Roman"/>
                <w:b w:val="false"/>
                <w:i w:val="false"/>
                <w:color w:val="000000"/>
                <w:sz w:val="20"/>
              </w:rPr>
              <w:t>
3</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4"/>
          <w:p>
            <w:pPr>
              <w:spacing w:after="20"/>
              <w:ind w:left="20"/>
              <w:jc w:val="both"/>
            </w:pPr>
            <w:r>
              <w:rPr>
                <w:rFonts w:ascii="Times New Roman"/>
                <w:b w:val="false"/>
                <w:i w:val="false"/>
                <w:color w:val="000000"/>
                <w:sz w:val="20"/>
              </w:rPr>
              <w:t>
4</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установлении необходимости представления измененных сведений за отчетный день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5"/>
          <w:p>
            <w:pPr>
              <w:spacing w:after="20"/>
              <w:ind w:left="20"/>
              <w:jc w:val="both"/>
            </w:pPr>
            <w:r>
              <w:rPr>
                <w:rFonts w:ascii="Times New Roman"/>
                <w:b w:val="false"/>
                <w:i w:val="false"/>
                <w:color w:val="000000"/>
                <w:sz w:val="20"/>
              </w:rPr>
              <w:t>
5</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6"/>
          <w:p>
            <w:pPr>
              <w:spacing w:after="20"/>
              <w:ind w:left="20"/>
              <w:jc w:val="both"/>
            </w:pPr>
            <w:r>
              <w:rPr>
                <w:rFonts w:ascii="Times New Roman"/>
                <w:b w:val="false"/>
                <w:i w:val="false"/>
                <w:color w:val="000000"/>
                <w:sz w:val="20"/>
              </w:rPr>
              <w:t>
6</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измененные сведения за отчетный день в уполномоченный орган-получатель,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7"/>
          <w:p>
            <w:pPr>
              <w:spacing w:after="20"/>
              <w:ind w:left="20"/>
              <w:jc w:val="both"/>
            </w:pPr>
            <w:r>
              <w:rPr>
                <w:rFonts w:ascii="Times New Roman"/>
                <w:b w:val="false"/>
                <w:i w:val="false"/>
                <w:color w:val="000000"/>
                <w:sz w:val="20"/>
              </w:rPr>
              <w:t>
7</w:t>
            </w:r>
          </w:p>
          <w:bookmarkEnd w:id="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орган-получатель представлены измененные сведения за отчетный день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283" w:id="248"/>
    <w:p>
      <w:pPr>
        <w:spacing w:after="0"/>
        <w:ind w:left="0"/>
        <w:jc w:val="left"/>
      </w:pPr>
      <w:r>
        <w:rPr>
          <w:rFonts w:ascii="Times New Roman"/>
          <w:b/>
          <w:i w:val="false"/>
          <w:color w:val="000000"/>
        </w:rPr>
        <w:t xml:space="preserve"> Описание операции "Прием и обработка измененных сведений за отчетный день" (P.DS.06.OPR.014)</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9"/>
          <w:p>
            <w:pPr>
              <w:spacing w:after="20"/>
              <w:ind w:left="20"/>
              <w:jc w:val="both"/>
            </w:pPr>
            <w:r>
              <w:rPr>
                <w:rFonts w:ascii="Times New Roman"/>
                <w:b w:val="false"/>
                <w:i w:val="false"/>
                <w:color w:val="000000"/>
                <w:sz w:val="20"/>
              </w:rPr>
              <w:t>
№ п/п</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0"/>
          <w:p>
            <w:pPr>
              <w:spacing w:after="20"/>
              <w:ind w:left="20"/>
              <w:jc w:val="both"/>
            </w:pPr>
            <w:r>
              <w:rPr>
                <w:rFonts w:ascii="Times New Roman"/>
                <w:b w:val="false"/>
                <w:i w:val="false"/>
                <w:color w:val="000000"/>
                <w:sz w:val="20"/>
              </w:rPr>
              <w:t>
1</w:t>
            </w:r>
          </w:p>
          <w:bookmarkEnd w:id="2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1"/>
          <w:p>
            <w:pPr>
              <w:spacing w:after="20"/>
              <w:ind w:left="20"/>
              <w:jc w:val="both"/>
            </w:pPr>
            <w:r>
              <w:rPr>
                <w:rFonts w:ascii="Times New Roman"/>
                <w:b w:val="false"/>
                <w:i w:val="false"/>
                <w:color w:val="000000"/>
                <w:sz w:val="20"/>
              </w:rPr>
              <w:t>
1</w:t>
            </w:r>
          </w:p>
          <w:bookmarkEnd w:id="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2"/>
          <w:p>
            <w:pPr>
              <w:spacing w:after="20"/>
              <w:ind w:left="20"/>
              <w:jc w:val="both"/>
            </w:pPr>
            <w:r>
              <w:rPr>
                <w:rFonts w:ascii="Times New Roman"/>
                <w:b w:val="false"/>
                <w:i w:val="false"/>
                <w:color w:val="000000"/>
                <w:sz w:val="20"/>
              </w:rPr>
              <w:t>
2</w:t>
            </w:r>
          </w:p>
          <w:bookmarkEnd w:id="2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3"/>
          <w:p>
            <w:pPr>
              <w:spacing w:after="20"/>
              <w:ind w:left="20"/>
              <w:jc w:val="both"/>
            </w:pPr>
            <w:r>
              <w:rPr>
                <w:rFonts w:ascii="Times New Roman"/>
                <w:b w:val="false"/>
                <w:i w:val="false"/>
                <w:color w:val="000000"/>
                <w:sz w:val="20"/>
              </w:rPr>
              <w:t>
3</w:t>
            </w:r>
          </w:p>
          <w:bookmarkEnd w:id="2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4"/>
          <w:p>
            <w:pPr>
              <w:spacing w:after="20"/>
              <w:ind w:left="20"/>
              <w:jc w:val="both"/>
            </w:pPr>
            <w:r>
              <w:rPr>
                <w:rFonts w:ascii="Times New Roman"/>
                <w:b w:val="false"/>
                <w:i w:val="false"/>
                <w:color w:val="000000"/>
                <w:sz w:val="20"/>
              </w:rPr>
              <w:t>
4</w:t>
            </w:r>
          </w:p>
          <w:bookmarkEnd w:id="2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сведений за отчетный день (операция "Представление измененных сведений за отчетный день" (P.DS.06.OPR.013))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5"/>
          <w:p>
            <w:pPr>
              <w:spacing w:after="20"/>
              <w:ind w:left="20"/>
              <w:jc w:val="both"/>
            </w:pPr>
            <w:r>
              <w:rPr>
                <w:rFonts w:ascii="Times New Roman"/>
                <w:b w:val="false"/>
                <w:i w:val="false"/>
                <w:color w:val="000000"/>
                <w:sz w:val="20"/>
              </w:rPr>
              <w:t>
5</w:t>
            </w:r>
          </w:p>
          <w:bookmarkEnd w:id="2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6"/>
          <w:p>
            <w:pPr>
              <w:spacing w:after="20"/>
              <w:ind w:left="20"/>
              <w:jc w:val="both"/>
            </w:pPr>
            <w:r>
              <w:rPr>
                <w:rFonts w:ascii="Times New Roman"/>
                <w:b w:val="false"/>
                <w:i w:val="false"/>
                <w:color w:val="000000"/>
                <w:sz w:val="20"/>
              </w:rPr>
              <w:t>
6</w:t>
            </w:r>
          </w:p>
          <w:bookmarkEnd w:id="2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получает измененные сведения за отчетный день и проверяет их в соответствии с Регламентом информационного взаимодействия между уполномоченными органами.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7"/>
          <w:p>
            <w:pPr>
              <w:spacing w:after="20"/>
              <w:ind w:left="20"/>
              <w:jc w:val="both"/>
            </w:pPr>
            <w:r>
              <w:rPr>
                <w:rFonts w:ascii="Times New Roman"/>
                <w:b w:val="false"/>
                <w:i w:val="false"/>
                <w:color w:val="000000"/>
                <w:sz w:val="20"/>
              </w:rPr>
              <w:t>
7</w:t>
            </w:r>
          </w:p>
          <w:bookmarkEnd w:id="2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за отчетный день обработаны, уполномоченному органу-отправителю направлено уведомление об обработке измененных сведений за отчетный день</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94" w:id="258"/>
    <w:p>
      <w:pPr>
        <w:spacing w:after="0"/>
        <w:ind w:left="0"/>
        <w:jc w:val="left"/>
      </w:pPr>
      <w:r>
        <w:rPr>
          <w:rFonts w:ascii="Times New Roman"/>
          <w:b/>
          <w:i w:val="false"/>
          <w:color w:val="000000"/>
        </w:rPr>
        <w:t xml:space="preserve"> Описание операции "Получение уведомления об обработке измененных сведений за отчетный день" (P.DS.06.OPR.015)</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9"/>
          <w:p>
            <w:pPr>
              <w:spacing w:after="20"/>
              <w:ind w:left="20"/>
              <w:jc w:val="both"/>
            </w:pPr>
            <w:r>
              <w:rPr>
                <w:rFonts w:ascii="Times New Roman"/>
                <w:b w:val="false"/>
                <w:i w:val="false"/>
                <w:color w:val="000000"/>
                <w:sz w:val="20"/>
              </w:rPr>
              <w:t>
№ п/п</w:t>
            </w:r>
          </w:p>
          <w:bookmarkEnd w:id="2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0"/>
          <w:p>
            <w:pPr>
              <w:spacing w:after="20"/>
              <w:ind w:left="20"/>
              <w:jc w:val="both"/>
            </w:pPr>
            <w:r>
              <w:rPr>
                <w:rFonts w:ascii="Times New Roman"/>
                <w:b w:val="false"/>
                <w:i w:val="false"/>
                <w:color w:val="000000"/>
                <w:sz w:val="20"/>
              </w:rPr>
              <w:t>
1</w:t>
            </w:r>
          </w:p>
          <w:bookmarkEnd w:id="2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1"/>
          <w:p>
            <w:pPr>
              <w:spacing w:after="20"/>
              <w:ind w:left="20"/>
              <w:jc w:val="both"/>
            </w:pPr>
            <w:r>
              <w:rPr>
                <w:rFonts w:ascii="Times New Roman"/>
                <w:b w:val="false"/>
                <w:i w:val="false"/>
                <w:color w:val="000000"/>
                <w:sz w:val="20"/>
              </w:rPr>
              <w:t>
1</w:t>
            </w:r>
          </w:p>
          <w:bookmarkEnd w:id="2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2"/>
          <w:p>
            <w:pPr>
              <w:spacing w:after="20"/>
              <w:ind w:left="20"/>
              <w:jc w:val="both"/>
            </w:pPr>
            <w:r>
              <w:rPr>
                <w:rFonts w:ascii="Times New Roman"/>
                <w:b w:val="false"/>
                <w:i w:val="false"/>
                <w:color w:val="000000"/>
                <w:sz w:val="20"/>
              </w:rPr>
              <w:t>
2</w:t>
            </w:r>
          </w:p>
          <w:bookmarkEnd w:id="2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3"/>
          <w:p>
            <w:pPr>
              <w:spacing w:after="20"/>
              <w:ind w:left="20"/>
              <w:jc w:val="both"/>
            </w:pPr>
            <w:r>
              <w:rPr>
                <w:rFonts w:ascii="Times New Roman"/>
                <w:b w:val="false"/>
                <w:i w:val="false"/>
                <w:color w:val="000000"/>
                <w:sz w:val="20"/>
              </w:rPr>
              <w:t>
3</w:t>
            </w:r>
          </w:p>
          <w:bookmarkEnd w:id="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4"/>
          <w:p>
            <w:pPr>
              <w:spacing w:after="20"/>
              <w:ind w:left="20"/>
              <w:jc w:val="both"/>
            </w:pPr>
            <w:r>
              <w:rPr>
                <w:rFonts w:ascii="Times New Roman"/>
                <w:b w:val="false"/>
                <w:i w:val="false"/>
                <w:color w:val="000000"/>
                <w:sz w:val="20"/>
              </w:rPr>
              <w:t>
4</w:t>
            </w:r>
          </w:p>
          <w:bookmarkEnd w:id="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измененных сведений за отчетный день (операция "Прием и обработка измененных сведений за отчетный день" (P.DS.06.OPR.014))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5"/>
          <w:p>
            <w:pPr>
              <w:spacing w:after="20"/>
              <w:ind w:left="20"/>
              <w:jc w:val="both"/>
            </w:pPr>
            <w:r>
              <w:rPr>
                <w:rFonts w:ascii="Times New Roman"/>
                <w:b w:val="false"/>
                <w:i w:val="false"/>
                <w:color w:val="000000"/>
                <w:sz w:val="20"/>
              </w:rPr>
              <w:t>
5</w:t>
            </w:r>
          </w:p>
          <w:bookmarkEnd w:id="2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6"/>
          <w:p>
            <w:pPr>
              <w:spacing w:after="20"/>
              <w:ind w:left="20"/>
              <w:jc w:val="both"/>
            </w:pPr>
            <w:r>
              <w:rPr>
                <w:rFonts w:ascii="Times New Roman"/>
                <w:b w:val="false"/>
                <w:i w:val="false"/>
                <w:color w:val="000000"/>
                <w:sz w:val="20"/>
              </w:rPr>
              <w:t>
6</w:t>
            </w:r>
          </w:p>
          <w:bookmarkEnd w:id="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об обработке измененных сведений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7"/>
          <w:p>
            <w:pPr>
              <w:spacing w:after="20"/>
              <w:ind w:left="20"/>
              <w:jc w:val="both"/>
            </w:pPr>
            <w:r>
              <w:rPr>
                <w:rFonts w:ascii="Times New Roman"/>
                <w:b w:val="false"/>
                <w:i w:val="false"/>
                <w:color w:val="000000"/>
                <w:sz w:val="20"/>
              </w:rPr>
              <w:t>
7</w:t>
            </w:r>
          </w:p>
          <w:bookmarkEnd w:id="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измененных сведений за отчетный день обработано</w:t>
            </w:r>
          </w:p>
        </w:tc>
      </w:tr>
    </w:tbl>
    <w:p>
      <w:pPr>
        <w:spacing w:after="0"/>
        <w:ind w:left="0"/>
        <w:jc w:val="left"/>
      </w:pPr>
      <w:r>
        <w:br/>
      </w:r>
      <w:r>
        <w:rPr>
          <w:rFonts w:ascii="Times New Roman"/>
          <w:b w:val="false"/>
          <w:i w:val="false"/>
          <w:color w:val="000000"/>
          <w:sz w:val="28"/>
        </w:rPr>
        <w:t>
</w:t>
      </w:r>
    </w:p>
    <w:bookmarkStart w:name="z304" w:id="268"/>
    <w:p>
      <w:pPr>
        <w:spacing w:after="0"/>
        <w:ind w:left="0"/>
        <w:jc w:val="left"/>
      </w:pPr>
      <w:r>
        <w:rPr>
          <w:rFonts w:ascii="Times New Roman"/>
          <w:b/>
          <w:i w:val="false"/>
          <w:color w:val="000000"/>
        </w:rPr>
        <w:t xml:space="preserve"> Процедура "Представление уполномоченными органами в Комиссию измененных сведений за отчетный месяц" (P.DS.06.PRC.005)</w:t>
      </w:r>
    </w:p>
    <w:bookmarkEnd w:id="268"/>
    <w:bookmarkStart w:name="z305" w:id="269"/>
    <w:p>
      <w:pPr>
        <w:spacing w:after="0"/>
        <w:ind w:left="0"/>
        <w:jc w:val="both"/>
      </w:pPr>
      <w:r>
        <w:rPr>
          <w:rFonts w:ascii="Times New Roman"/>
          <w:b w:val="false"/>
          <w:i w:val="false"/>
          <w:color w:val="000000"/>
          <w:sz w:val="28"/>
        </w:rPr>
        <w:t>
      47. Схема выполнения процедуры "Представление уполномоченными органами в Комиссию измененных сведений за отчетный месяц" (P.DS.06.PRC.005) представлена на рисунке 8.</w:t>
      </w:r>
    </w:p>
    <w:bookmarkEnd w:id="269"/>
    <w:bookmarkStart w:name="z306"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7" w:id="271"/>
    <w:p>
      <w:pPr>
        <w:spacing w:after="0"/>
        <w:ind w:left="0"/>
        <w:jc w:val="both"/>
      </w:pPr>
      <w:r>
        <w:rPr>
          <w:rFonts w:ascii="Times New Roman"/>
          <w:b w:val="false"/>
          <w:i w:val="false"/>
          <w:color w:val="000000"/>
          <w:sz w:val="28"/>
        </w:rPr>
        <w:t>
      Рис. 8. Схема выполнения процедуры "Представление уполномоченными органами в Комиссию измененных сведений за отчетный месяц" (P.DS.06.PRC.005)</w:t>
      </w:r>
    </w:p>
    <w:bookmarkEnd w:id="271"/>
    <w:bookmarkStart w:name="z308" w:id="272"/>
    <w:p>
      <w:pPr>
        <w:spacing w:after="0"/>
        <w:ind w:left="0"/>
        <w:jc w:val="both"/>
      </w:pPr>
      <w:r>
        <w:rPr>
          <w:rFonts w:ascii="Times New Roman"/>
          <w:b w:val="false"/>
          <w:i w:val="false"/>
          <w:color w:val="000000"/>
          <w:sz w:val="28"/>
        </w:rPr>
        <w:t xml:space="preserve">
      48. Процедура "Представление уполномоченными органами в Комиссию измененных сведений за отчетный месяц" (P.DS.06.PRC.005) выполняется при возникновении необходимости внесения изменений в направленные ранее сведения за отчетный месяц. </w:t>
      </w:r>
    </w:p>
    <w:bookmarkEnd w:id="272"/>
    <w:bookmarkStart w:name="z309" w:id="273"/>
    <w:p>
      <w:pPr>
        <w:spacing w:after="0"/>
        <w:ind w:left="0"/>
        <w:jc w:val="both"/>
      </w:pPr>
      <w:r>
        <w:rPr>
          <w:rFonts w:ascii="Times New Roman"/>
          <w:b w:val="false"/>
          <w:i w:val="false"/>
          <w:color w:val="000000"/>
          <w:sz w:val="28"/>
        </w:rPr>
        <w:t>
      49. Первой выполняется операция "Представление в Комиссию измененных сведений за отчетный месяц" (P.DS.06.OPR.019), по результатам выполнения которой уполномоченным органом-отправителем формируются и направляются в Комиссию измененные сведения за отчетный месяц.</w:t>
      </w:r>
    </w:p>
    <w:bookmarkEnd w:id="273"/>
    <w:bookmarkStart w:name="z310" w:id="274"/>
    <w:p>
      <w:pPr>
        <w:spacing w:after="0"/>
        <w:ind w:left="0"/>
        <w:jc w:val="both"/>
      </w:pPr>
      <w:r>
        <w:rPr>
          <w:rFonts w:ascii="Times New Roman"/>
          <w:b w:val="false"/>
          <w:i w:val="false"/>
          <w:color w:val="000000"/>
          <w:sz w:val="28"/>
        </w:rPr>
        <w:t xml:space="preserve">
      50. При получении Комиссией измененных сведений за отчетный месяц выполняется операция "Прием и обработка в Комиссии измененных сведений за отчетный месяц" (P.DS.06.OPR.020), по результатам выполнения которой осуществляются прием и обработка указанных сведений. В уполномоченный орган-отправитель направляется уведомление об обработке измененных сведений за отчетный месяц. </w:t>
      </w:r>
    </w:p>
    <w:bookmarkEnd w:id="274"/>
    <w:bookmarkStart w:name="z311" w:id="275"/>
    <w:p>
      <w:pPr>
        <w:spacing w:after="0"/>
        <w:ind w:left="0"/>
        <w:jc w:val="both"/>
      </w:pPr>
      <w:r>
        <w:rPr>
          <w:rFonts w:ascii="Times New Roman"/>
          <w:b w:val="false"/>
          <w:i w:val="false"/>
          <w:color w:val="000000"/>
          <w:sz w:val="28"/>
        </w:rPr>
        <w:t>
      51. При получении уполномоченным органом-отправителем уведомления об обработке измененных сведений за отчетный месяц выполняется операция "Получение от Комиссии уведомления об обработке измененных сведений за отчетный месяц" (P.DS.06.OPR.021), по результатам выполнения которой осуществляются прием и обработка указанного уведомления.</w:t>
      </w:r>
    </w:p>
    <w:bookmarkEnd w:id="275"/>
    <w:bookmarkStart w:name="z312" w:id="276"/>
    <w:p>
      <w:pPr>
        <w:spacing w:after="0"/>
        <w:ind w:left="0"/>
        <w:jc w:val="both"/>
      </w:pPr>
      <w:r>
        <w:rPr>
          <w:rFonts w:ascii="Times New Roman"/>
          <w:b w:val="false"/>
          <w:i w:val="false"/>
          <w:color w:val="000000"/>
          <w:sz w:val="28"/>
        </w:rPr>
        <w:t>
      52. Результатом выполнения процедуры "Представление уполномоченными органами в Комиссию измененных сведений за отчетный месяц" (P.DS.06.PRC.005) является получение Комиссией измененных сведений за отчетный месяц.</w:t>
      </w:r>
    </w:p>
    <w:bookmarkEnd w:id="276"/>
    <w:bookmarkStart w:name="z313" w:id="277"/>
    <w:p>
      <w:pPr>
        <w:spacing w:after="0"/>
        <w:ind w:left="0"/>
        <w:jc w:val="both"/>
      </w:pPr>
      <w:r>
        <w:rPr>
          <w:rFonts w:ascii="Times New Roman"/>
          <w:b w:val="false"/>
          <w:i w:val="false"/>
          <w:color w:val="000000"/>
          <w:sz w:val="28"/>
        </w:rPr>
        <w:t>
      53. Перечень операций общего процесса, выполняемых в рамках процедуры "Представление уполномоченными органами в Комиссию измененных сведений за отчетный месяц" (P.DS.06.PRC.005), приведен в таблице 21.</w:t>
      </w:r>
    </w:p>
    <w:bookmarkEnd w:id="277"/>
    <w:bookmarkStart w:name="z314" w:id="278"/>
    <w:p>
      <w:pPr>
        <w:spacing w:after="0"/>
        <w:ind w:left="0"/>
        <w:jc w:val="both"/>
      </w:pPr>
      <w:r>
        <w:rPr>
          <w:rFonts w:ascii="Times New Roman"/>
          <w:b w:val="false"/>
          <w:i w:val="false"/>
          <w:color w:val="000000"/>
          <w:sz w:val="28"/>
        </w:rPr>
        <w:t>
      Таблица 21</w:t>
      </w:r>
    </w:p>
    <w:bookmarkEnd w:id="278"/>
    <w:bookmarkStart w:name="z315" w:id="279"/>
    <w:p>
      <w:pPr>
        <w:spacing w:after="0"/>
        <w:ind w:left="0"/>
        <w:jc w:val="both"/>
      </w:pPr>
      <w:r>
        <w:rPr>
          <w:rFonts w:ascii="Times New Roman"/>
          <w:b w:val="false"/>
          <w:i w:val="false"/>
          <w:color w:val="000000"/>
          <w:sz w:val="28"/>
        </w:rPr>
        <w:t>
      Перечень операций общего процесса, выполняемых в рамках процедуры "Представление уполномоченными органами в Комиссию измененных сведений за отчетный месяц" (P.DS.06.PRC.005)</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0"/>
          <w:p>
            <w:pPr>
              <w:spacing w:after="20"/>
              <w:ind w:left="20"/>
              <w:jc w:val="both"/>
            </w:pPr>
            <w:r>
              <w:rPr>
                <w:rFonts w:ascii="Times New Roman"/>
                <w:b w:val="false"/>
                <w:i w:val="false"/>
                <w:color w:val="000000"/>
                <w:sz w:val="20"/>
              </w:rPr>
              <w:t>
Кодовое обозначение</w:t>
            </w:r>
          </w:p>
          <w:bookmarkEnd w:id="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1"/>
          <w:p>
            <w:pPr>
              <w:spacing w:after="20"/>
              <w:ind w:left="20"/>
              <w:jc w:val="both"/>
            </w:pPr>
            <w:r>
              <w:rPr>
                <w:rFonts w:ascii="Times New Roman"/>
                <w:b w:val="false"/>
                <w:i w:val="false"/>
                <w:color w:val="000000"/>
                <w:sz w:val="20"/>
              </w:rPr>
              <w:t>
1</w:t>
            </w:r>
          </w:p>
          <w:bookmarkEnd w:id="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2"/>
          <w:p>
            <w:pPr>
              <w:spacing w:after="20"/>
              <w:ind w:left="20"/>
              <w:jc w:val="both"/>
            </w:pPr>
            <w:r>
              <w:rPr>
                <w:rFonts w:ascii="Times New Roman"/>
                <w:b w:val="false"/>
                <w:i w:val="false"/>
                <w:color w:val="000000"/>
                <w:sz w:val="20"/>
              </w:rPr>
              <w:t>
P.DS.06.OPR.019</w:t>
            </w:r>
          </w:p>
          <w:bookmarkEnd w:id="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измененных сведений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3"/>
          <w:p>
            <w:pPr>
              <w:spacing w:after="20"/>
              <w:ind w:left="20"/>
              <w:jc w:val="both"/>
            </w:pPr>
            <w:r>
              <w:rPr>
                <w:rFonts w:ascii="Times New Roman"/>
                <w:b w:val="false"/>
                <w:i w:val="false"/>
                <w:color w:val="000000"/>
                <w:sz w:val="20"/>
              </w:rPr>
              <w:t>
P.DS.06.OPR.020</w:t>
            </w:r>
          </w:p>
          <w:bookmarkEnd w:id="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в Комиссии измененных сведений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4"/>
          <w:p>
            <w:pPr>
              <w:spacing w:after="20"/>
              <w:ind w:left="20"/>
              <w:jc w:val="both"/>
            </w:pPr>
            <w:r>
              <w:rPr>
                <w:rFonts w:ascii="Times New Roman"/>
                <w:b w:val="false"/>
                <w:i w:val="false"/>
                <w:color w:val="000000"/>
                <w:sz w:val="20"/>
              </w:rPr>
              <w:t>
P.DS.06.OPR.021</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Комиссии уведомления об обработке измененных сведений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322" w:id="285"/>
    <w:p>
      <w:pPr>
        <w:spacing w:after="0"/>
        <w:ind w:left="0"/>
        <w:jc w:val="left"/>
      </w:pPr>
      <w:r>
        <w:rPr>
          <w:rFonts w:ascii="Times New Roman"/>
          <w:b/>
          <w:i w:val="false"/>
          <w:color w:val="000000"/>
        </w:rPr>
        <w:t xml:space="preserve"> Описание операции "Представление уполномоченными органами в Комиссию измененных сведений за отчетный месяц" (P.DS.06.OPR.019)</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6"/>
          <w:p>
            <w:pPr>
              <w:spacing w:after="20"/>
              <w:ind w:left="20"/>
              <w:jc w:val="both"/>
            </w:pPr>
            <w:r>
              <w:rPr>
                <w:rFonts w:ascii="Times New Roman"/>
                <w:b w:val="false"/>
                <w:i w:val="false"/>
                <w:color w:val="000000"/>
                <w:sz w:val="20"/>
              </w:rPr>
              <w:t>
№ п/п</w:t>
            </w:r>
          </w:p>
          <w:bookmarkEnd w:id="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7"/>
          <w:p>
            <w:pPr>
              <w:spacing w:after="20"/>
              <w:ind w:left="20"/>
              <w:jc w:val="both"/>
            </w:pPr>
            <w:r>
              <w:rPr>
                <w:rFonts w:ascii="Times New Roman"/>
                <w:b w:val="false"/>
                <w:i w:val="false"/>
                <w:color w:val="000000"/>
                <w:sz w:val="20"/>
              </w:rPr>
              <w:t>
1</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8"/>
          <w:p>
            <w:pPr>
              <w:spacing w:after="20"/>
              <w:ind w:left="20"/>
              <w:jc w:val="both"/>
            </w:pPr>
            <w:r>
              <w:rPr>
                <w:rFonts w:ascii="Times New Roman"/>
                <w:b w:val="false"/>
                <w:i w:val="false"/>
                <w:color w:val="000000"/>
                <w:sz w:val="20"/>
              </w:rPr>
              <w:t>
1</w:t>
            </w:r>
          </w:p>
          <w:bookmarkEnd w:id="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9"/>
          <w:p>
            <w:pPr>
              <w:spacing w:after="20"/>
              <w:ind w:left="20"/>
              <w:jc w:val="both"/>
            </w:pPr>
            <w:r>
              <w:rPr>
                <w:rFonts w:ascii="Times New Roman"/>
                <w:b w:val="false"/>
                <w:i w:val="false"/>
                <w:color w:val="000000"/>
                <w:sz w:val="20"/>
              </w:rPr>
              <w:t>
2</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измененных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0"/>
          <w:p>
            <w:pPr>
              <w:spacing w:after="20"/>
              <w:ind w:left="20"/>
              <w:jc w:val="both"/>
            </w:pPr>
            <w:r>
              <w:rPr>
                <w:rFonts w:ascii="Times New Roman"/>
                <w:b w:val="false"/>
                <w:i w:val="false"/>
                <w:color w:val="000000"/>
                <w:sz w:val="20"/>
              </w:rPr>
              <w:t>
3</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1"/>
          <w:p>
            <w:pPr>
              <w:spacing w:after="20"/>
              <w:ind w:left="20"/>
              <w:jc w:val="both"/>
            </w:pPr>
            <w:r>
              <w:rPr>
                <w:rFonts w:ascii="Times New Roman"/>
                <w:b w:val="false"/>
                <w:i w:val="false"/>
                <w:color w:val="000000"/>
                <w:sz w:val="20"/>
              </w:rPr>
              <w:t>
4</w:t>
            </w:r>
          </w:p>
          <w:bookmarkEnd w:id="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установлении необходимости представления измененных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2"/>
          <w:p>
            <w:pPr>
              <w:spacing w:after="20"/>
              <w:ind w:left="20"/>
              <w:jc w:val="both"/>
            </w:pPr>
            <w:r>
              <w:rPr>
                <w:rFonts w:ascii="Times New Roman"/>
                <w:b w:val="false"/>
                <w:i w:val="false"/>
                <w:color w:val="000000"/>
                <w:sz w:val="20"/>
              </w:rPr>
              <w:t>
5</w:t>
            </w:r>
          </w:p>
          <w:bookmarkEnd w:id="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3"/>
          <w:p>
            <w:pPr>
              <w:spacing w:after="20"/>
              <w:ind w:left="20"/>
              <w:jc w:val="both"/>
            </w:pPr>
            <w:r>
              <w:rPr>
                <w:rFonts w:ascii="Times New Roman"/>
                <w:b w:val="false"/>
                <w:i w:val="false"/>
                <w:color w:val="000000"/>
                <w:sz w:val="20"/>
              </w:rPr>
              <w:t>
6</w:t>
            </w:r>
          </w:p>
          <w:bookmarkEnd w:id="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и направляет измененные сведения за отчетный месяц в Комиссию, в соответствии с Регламентом информационного взаимодействия между уполномоченными органами и Комиссией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4"/>
          <w:p>
            <w:pPr>
              <w:spacing w:after="20"/>
              <w:ind w:left="20"/>
              <w:jc w:val="both"/>
            </w:pPr>
            <w:r>
              <w:rPr>
                <w:rFonts w:ascii="Times New Roman"/>
                <w:b w:val="false"/>
                <w:i w:val="false"/>
                <w:color w:val="000000"/>
                <w:sz w:val="20"/>
              </w:rPr>
              <w:t>
7</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за отчетный месяц представлены в Комиссию</w:t>
            </w:r>
          </w:p>
        </w:tc>
      </w:tr>
    </w:tbl>
    <w:p>
      <w:pPr>
        <w:spacing w:after="0"/>
        <w:ind w:left="0"/>
        <w:jc w:val="left"/>
      </w:pPr>
      <w:r>
        <w:br/>
      </w:r>
      <w:r>
        <w:rPr>
          <w:rFonts w:ascii="Times New Roman"/>
          <w:b w:val="false"/>
          <w:i w:val="false"/>
          <w:color w:val="000000"/>
          <w:sz w:val="28"/>
        </w:rPr>
        <w:t>
</w:t>
      </w:r>
    </w:p>
    <w:bookmarkStart w:name="z332" w:id="295"/>
    <w:p>
      <w:pPr>
        <w:spacing w:after="0"/>
        <w:ind w:left="0"/>
        <w:jc w:val="both"/>
      </w:pPr>
      <w:r>
        <w:rPr>
          <w:rFonts w:ascii="Times New Roman"/>
          <w:b w:val="false"/>
          <w:i w:val="false"/>
          <w:color w:val="000000"/>
          <w:sz w:val="28"/>
        </w:rPr>
        <w:t>
      Таблица 23</w:t>
      </w:r>
    </w:p>
    <w:bookmarkEnd w:id="295"/>
    <w:bookmarkStart w:name="z333" w:id="296"/>
    <w:p>
      <w:pPr>
        <w:spacing w:after="0"/>
        <w:ind w:left="0"/>
        <w:jc w:val="both"/>
      </w:pPr>
      <w:r>
        <w:rPr>
          <w:rFonts w:ascii="Times New Roman"/>
          <w:b w:val="false"/>
          <w:i w:val="false"/>
          <w:color w:val="000000"/>
          <w:sz w:val="28"/>
        </w:rPr>
        <w:t>
      Описание операции "Прием и обработка в Комиссии измененных сведений за отчетный месяц" (P.DS.06.OPR.020)</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7"/>
          <w:p>
            <w:pPr>
              <w:spacing w:after="20"/>
              <w:ind w:left="20"/>
              <w:jc w:val="both"/>
            </w:pPr>
            <w:r>
              <w:rPr>
                <w:rFonts w:ascii="Times New Roman"/>
                <w:b w:val="false"/>
                <w:i w:val="false"/>
                <w:color w:val="000000"/>
                <w:sz w:val="20"/>
              </w:rPr>
              <w:t>
№ п/п</w:t>
            </w:r>
          </w:p>
          <w:bookmarkEnd w:id="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8"/>
          <w:p>
            <w:pPr>
              <w:spacing w:after="20"/>
              <w:ind w:left="20"/>
              <w:jc w:val="both"/>
            </w:pPr>
            <w:r>
              <w:rPr>
                <w:rFonts w:ascii="Times New Roman"/>
                <w:b w:val="false"/>
                <w:i w:val="false"/>
                <w:color w:val="000000"/>
                <w:sz w:val="20"/>
              </w:rPr>
              <w:t>
1</w:t>
            </w:r>
          </w:p>
          <w:bookmarkEnd w:id="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9"/>
          <w:p>
            <w:pPr>
              <w:spacing w:after="20"/>
              <w:ind w:left="20"/>
              <w:jc w:val="both"/>
            </w:pPr>
            <w:r>
              <w:rPr>
                <w:rFonts w:ascii="Times New Roman"/>
                <w:b w:val="false"/>
                <w:i w:val="false"/>
                <w:color w:val="000000"/>
                <w:sz w:val="20"/>
              </w:rPr>
              <w:t>
1</w:t>
            </w:r>
          </w:p>
          <w:bookmarkEnd w:id="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0"/>
          <w:p>
            <w:pPr>
              <w:spacing w:after="20"/>
              <w:ind w:left="20"/>
              <w:jc w:val="both"/>
            </w:pPr>
            <w:r>
              <w:rPr>
                <w:rFonts w:ascii="Times New Roman"/>
                <w:b w:val="false"/>
                <w:i w:val="false"/>
                <w:color w:val="000000"/>
                <w:sz w:val="20"/>
              </w:rPr>
              <w:t>
2</w:t>
            </w:r>
          </w:p>
          <w:bookmarkEnd w:id="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в Комиссии измененных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1"/>
          <w:p>
            <w:pPr>
              <w:spacing w:after="20"/>
              <w:ind w:left="20"/>
              <w:jc w:val="both"/>
            </w:pPr>
            <w:r>
              <w:rPr>
                <w:rFonts w:ascii="Times New Roman"/>
                <w:b w:val="false"/>
                <w:i w:val="false"/>
                <w:color w:val="000000"/>
                <w:sz w:val="20"/>
              </w:rPr>
              <w:t>
3</w:t>
            </w:r>
          </w:p>
          <w:bookmarkEnd w:id="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2"/>
          <w:p>
            <w:pPr>
              <w:spacing w:after="20"/>
              <w:ind w:left="20"/>
              <w:jc w:val="both"/>
            </w:pPr>
            <w:r>
              <w:rPr>
                <w:rFonts w:ascii="Times New Roman"/>
                <w:b w:val="false"/>
                <w:i w:val="false"/>
                <w:color w:val="000000"/>
                <w:sz w:val="20"/>
              </w:rPr>
              <w:t>
4</w:t>
            </w:r>
          </w:p>
          <w:bookmarkEnd w:id="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сведений за отчетный месяц (операция "Представление в Комиссию измененных сведений за отчетный месяц" (P.DS.06.OPR.019))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3"/>
          <w:p>
            <w:pPr>
              <w:spacing w:after="20"/>
              <w:ind w:left="20"/>
              <w:jc w:val="both"/>
            </w:pPr>
            <w:r>
              <w:rPr>
                <w:rFonts w:ascii="Times New Roman"/>
                <w:b w:val="false"/>
                <w:i w:val="false"/>
                <w:color w:val="000000"/>
                <w:sz w:val="20"/>
              </w:rPr>
              <w:t>
5</w:t>
            </w:r>
          </w:p>
          <w:bookmarkEnd w:id="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4"/>
          <w:p>
            <w:pPr>
              <w:spacing w:after="20"/>
              <w:ind w:left="20"/>
              <w:jc w:val="both"/>
            </w:pPr>
            <w:r>
              <w:rPr>
                <w:rFonts w:ascii="Times New Roman"/>
                <w:b w:val="false"/>
                <w:i w:val="false"/>
                <w:color w:val="000000"/>
                <w:sz w:val="20"/>
              </w:rPr>
              <w:t>
6</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измененные сведения за отчетный месяц и проверяет их в соответствии с Регламентом информационного взаимодействия между уполномоченными органами и Комиссией.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5"/>
          <w:p>
            <w:pPr>
              <w:spacing w:after="20"/>
              <w:ind w:left="20"/>
              <w:jc w:val="both"/>
            </w:pPr>
            <w:r>
              <w:rPr>
                <w:rFonts w:ascii="Times New Roman"/>
                <w:b w:val="false"/>
                <w:i w:val="false"/>
                <w:color w:val="000000"/>
                <w:sz w:val="20"/>
              </w:rPr>
              <w:t>
7</w:t>
            </w:r>
          </w:p>
          <w:bookmarkEnd w:id="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за отчетный месяц обработаны, уполномоченному органу-отправителю направлено уведомление об обработке измененных сведений за отчетный месяц</w:t>
            </w:r>
          </w:p>
        </w:tc>
      </w:tr>
    </w:tbl>
    <w:p>
      <w:pPr>
        <w:spacing w:after="0"/>
        <w:ind w:left="0"/>
        <w:jc w:val="left"/>
      </w:pPr>
      <w:r>
        <w:br/>
      </w:r>
      <w:r>
        <w:rPr>
          <w:rFonts w:ascii="Times New Roman"/>
          <w:b w:val="false"/>
          <w:i w:val="false"/>
          <w:color w:val="000000"/>
          <w:sz w:val="28"/>
        </w:rPr>
        <w:t>
</w:t>
      </w:r>
    </w:p>
    <w:bookmarkStart w:name="z343" w:id="306"/>
    <w:p>
      <w:pPr>
        <w:spacing w:after="0"/>
        <w:ind w:left="0"/>
        <w:jc w:val="both"/>
      </w:pPr>
      <w:r>
        <w:rPr>
          <w:rFonts w:ascii="Times New Roman"/>
          <w:b w:val="false"/>
          <w:i w:val="false"/>
          <w:color w:val="000000"/>
          <w:sz w:val="28"/>
        </w:rPr>
        <w:t>
      Таблица 24</w:t>
      </w:r>
    </w:p>
    <w:bookmarkEnd w:id="306"/>
    <w:bookmarkStart w:name="z344" w:id="307"/>
    <w:p>
      <w:pPr>
        <w:spacing w:after="0"/>
        <w:ind w:left="0"/>
        <w:jc w:val="both"/>
      </w:pPr>
      <w:r>
        <w:rPr>
          <w:rFonts w:ascii="Times New Roman"/>
          <w:b w:val="false"/>
          <w:i w:val="false"/>
          <w:color w:val="000000"/>
          <w:sz w:val="28"/>
        </w:rPr>
        <w:t>
      Описание операции "Получение от Комиссии уведомления об обработке измененных сведений за отчетный месяц" (P.DS.06.OPR.021)</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8"/>
          <w:p>
            <w:pPr>
              <w:spacing w:after="20"/>
              <w:ind w:left="20"/>
              <w:jc w:val="both"/>
            </w:pPr>
            <w:r>
              <w:rPr>
                <w:rFonts w:ascii="Times New Roman"/>
                <w:b w:val="false"/>
                <w:i w:val="false"/>
                <w:color w:val="000000"/>
                <w:sz w:val="20"/>
              </w:rPr>
              <w:t>
№ п/п</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9"/>
          <w:p>
            <w:pPr>
              <w:spacing w:after="20"/>
              <w:ind w:left="20"/>
              <w:jc w:val="both"/>
            </w:pPr>
            <w:r>
              <w:rPr>
                <w:rFonts w:ascii="Times New Roman"/>
                <w:b w:val="false"/>
                <w:i w:val="false"/>
                <w:color w:val="000000"/>
                <w:sz w:val="20"/>
              </w:rPr>
              <w:t>
1</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0"/>
          <w:p>
            <w:pPr>
              <w:spacing w:after="20"/>
              <w:ind w:left="20"/>
              <w:jc w:val="both"/>
            </w:pPr>
            <w:r>
              <w:rPr>
                <w:rFonts w:ascii="Times New Roman"/>
                <w:b w:val="false"/>
                <w:i w:val="false"/>
                <w:color w:val="000000"/>
                <w:sz w:val="20"/>
              </w:rPr>
              <w:t>
1</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1"/>
          <w:p>
            <w:pPr>
              <w:spacing w:after="20"/>
              <w:ind w:left="20"/>
              <w:jc w:val="both"/>
            </w:pPr>
            <w:r>
              <w:rPr>
                <w:rFonts w:ascii="Times New Roman"/>
                <w:b w:val="false"/>
                <w:i w:val="false"/>
                <w:color w:val="000000"/>
                <w:sz w:val="20"/>
              </w:rPr>
              <w:t>
2</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Комиссии уведомления об обработке измененных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2"/>
          <w:p>
            <w:pPr>
              <w:spacing w:after="20"/>
              <w:ind w:left="20"/>
              <w:jc w:val="both"/>
            </w:pPr>
            <w:r>
              <w:rPr>
                <w:rFonts w:ascii="Times New Roman"/>
                <w:b w:val="false"/>
                <w:i w:val="false"/>
                <w:color w:val="000000"/>
                <w:sz w:val="20"/>
              </w:rPr>
              <w:t>
3</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3"/>
          <w:p>
            <w:pPr>
              <w:spacing w:after="20"/>
              <w:ind w:left="20"/>
              <w:jc w:val="both"/>
            </w:pPr>
            <w:r>
              <w:rPr>
                <w:rFonts w:ascii="Times New Roman"/>
                <w:b w:val="false"/>
                <w:i w:val="false"/>
                <w:color w:val="000000"/>
                <w:sz w:val="20"/>
              </w:rPr>
              <w:t>
4</w:t>
            </w:r>
          </w:p>
          <w:bookmarkEnd w:id="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измененных сведений за отчетный месяц (операция "Прием и обработка в Комиссии измененных сведений за отчетный месяц" (P.DS.06.OPR.020))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4"/>
          <w:p>
            <w:pPr>
              <w:spacing w:after="20"/>
              <w:ind w:left="20"/>
              <w:jc w:val="both"/>
            </w:pPr>
            <w:r>
              <w:rPr>
                <w:rFonts w:ascii="Times New Roman"/>
                <w:b w:val="false"/>
                <w:i w:val="false"/>
                <w:color w:val="000000"/>
                <w:sz w:val="20"/>
              </w:rPr>
              <w:t>
5</w:t>
            </w:r>
          </w:p>
          <w:bookmarkEnd w:id="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5"/>
          <w:p>
            <w:pPr>
              <w:spacing w:after="20"/>
              <w:ind w:left="20"/>
              <w:jc w:val="both"/>
            </w:pPr>
            <w:r>
              <w:rPr>
                <w:rFonts w:ascii="Times New Roman"/>
                <w:b w:val="false"/>
                <w:i w:val="false"/>
                <w:color w:val="000000"/>
                <w:sz w:val="20"/>
              </w:rPr>
              <w:t>
6</w:t>
            </w:r>
          </w:p>
          <w:bookmarkEnd w:id="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об обработке измененных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6"/>
          <w:p>
            <w:pPr>
              <w:spacing w:after="20"/>
              <w:ind w:left="20"/>
              <w:jc w:val="both"/>
            </w:pPr>
            <w:r>
              <w:rPr>
                <w:rFonts w:ascii="Times New Roman"/>
                <w:b w:val="false"/>
                <w:i w:val="false"/>
                <w:color w:val="000000"/>
                <w:sz w:val="20"/>
              </w:rPr>
              <w:t>
7</w:t>
            </w:r>
          </w:p>
          <w:bookmarkEnd w:id="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измененных сведений за отчетный месяц</w:t>
            </w:r>
          </w:p>
        </w:tc>
      </w:tr>
    </w:tbl>
    <w:p>
      <w:pPr>
        <w:spacing w:after="0"/>
        <w:ind w:left="0"/>
        <w:jc w:val="left"/>
      </w:pPr>
      <w:r>
        <w:br/>
      </w:r>
      <w:r>
        <w:rPr>
          <w:rFonts w:ascii="Times New Roman"/>
          <w:b w:val="false"/>
          <w:i w:val="false"/>
          <w:color w:val="000000"/>
          <w:sz w:val="28"/>
        </w:rPr>
        <w:t>
</w:t>
      </w:r>
    </w:p>
    <w:bookmarkStart w:name="z354" w:id="317"/>
    <w:p>
      <w:pPr>
        <w:spacing w:after="0"/>
        <w:ind w:left="0"/>
        <w:jc w:val="left"/>
      </w:pPr>
      <w:r>
        <w:rPr>
          <w:rFonts w:ascii="Times New Roman"/>
          <w:b/>
          <w:i w:val="false"/>
          <w:color w:val="000000"/>
        </w:rPr>
        <w:t xml:space="preserve"> IX. Порядок действий в нештатных ситуациях</w:t>
      </w:r>
    </w:p>
    <w:bookmarkEnd w:id="317"/>
    <w:bookmarkStart w:name="z355" w:id="318"/>
    <w:p>
      <w:pPr>
        <w:spacing w:after="0"/>
        <w:ind w:left="0"/>
        <w:jc w:val="both"/>
      </w:pPr>
      <w:r>
        <w:rPr>
          <w:rFonts w:ascii="Times New Roman"/>
          <w:b w:val="false"/>
          <w:i w:val="false"/>
          <w:color w:val="000000"/>
          <w:sz w:val="28"/>
        </w:rPr>
        <w:t>
      54.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318"/>
    <w:bookmarkStart w:name="z356" w:id="319"/>
    <w:p>
      <w:pPr>
        <w:spacing w:after="0"/>
        <w:ind w:left="0"/>
        <w:jc w:val="both"/>
      </w:pPr>
      <w:r>
        <w:rPr>
          <w:rFonts w:ascii="Times New Roman"/>
          <w:b w:val="false"/>
          <w:i w:val="false"/>
          <w:color w:val="000000"/>
          <w:sz w:val="28"/>
        </w:rPr>
        <w:t>
      55. В случае возникновения ошибок структурного и форматно-логического контроля уполномоченный орган-отправитель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и Регламентом информационного взаимодействия между уполномоченными органами и Комиссией. В случае выявления несоответствия сведений требованиям указанных документов уполномоченный орган-отправитель принимает необходимые меры для устранения выявленной ошибки в соответствии с установленным порядком.</w:t>
      </w:r>
    </w:p>
    <w:bookmarkEnd w:id="319"/>
    <w:bookmarkStart w:name="z357" w:id="320"/>
    <w:p>
      <w:pPr>
        <w:spacing w:after="0"/>
        <w:ind w:left="0"/>
        <w:jc w:val="both"/>
      </w:pPr>
      <w:r>
        <w:rPr>
          <w:rFonts w:ascii="Times New Roman"/>
          <w:b w:val="false"/>
          <w:i w:val="false"/>
          <w:color w:val="000000"/>
          <w:sz w:val="28"/>
        </w:rPr>
        <w:t>
      56. В целях разрешения нештатных ситуаций государства-члены информируют друг друга и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31 июля 2018 г. № 127 </w:t>
            </w:r>
          </w:p>
        </w:tc>
      </w:tr>
    </w:tbl>
    <w:bookmarkStart w:name="z359" w:id="321"/>
    <w:p>
      <w:pPr>
        <w:spacing w:after="0"/>
        <w:ind w:left="0"/>
        <w:jc w:val="left"/>
      </w:pPr>
      <w:r>
        <w:rPr>
          <w:rFonts w:ascii="Times New Roman"/>
          <w:b/>
          <w:i w:val="false"/>
          <w:color w:val="000000"/>
        </w:rPr>
        <w:t xml:space="preserve">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w:t>
      </w:r>
    </w:p>
    <w:bookmarkEnd w:id="321"/>
    <w:bookmarkStart w:name="z360" w:id="322"/>
    <w:p>
      <w:pPr>
        <w:spacing w:after="0"/>
        <w:ind w:left="0"/>
        <w:jc w:val="left"/>
      </w:pPr>
      <w:r>
        <w:rPr>
          <w:rFonts w:ascii="Times New Roman"/>
          <w:b/>
          <w:i w:val="false"/>
          <w:color w:val="000000"/>
        </w:rPr>
        <w:t xml:space="preserve"> I. Общие положения </w:t>
      </w:r>
    </w:p>
    <w:bookmarkEnd w:id="322"/>
    <w:bookmarkStart w:name="z361" w:id="323"/>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входящими в право Евразийского экономического союза (далее – Союз):</w:t>
      </w:r>
    </w:p>
    <w:bookmarkEnd w:id="323"/>
    <w:bookmarkStart w:name="z362" w:id="324"/>
    <w:p>
      <w:pPr>
        <w:spacing w:after="0"/>
        <w:ind w:left="0"/>
        <w:jc w:val="both"/>
      </w:pPr>
      <w:r>
        <w:rPr>
          <w:rFonts w:ascii="Times New Roman"/>
          <w:b w:val="false"/>
          <w:i w:val="false"/>
          <w:color w:val="000000"/>
          <w:sz w:val="28"/>
        </w:rPr>
        <w:t>
      Договор о Евразийском экономическом союзе от 29 мая 2014 года;</w:t>
      </w:r>
    </w:p>
    <w:bookmarkEnd w:id="324"/>
    <w:bookmarkStart w:name="z363" w:id="325"/>
    <w:p>
      <w:pPr>
        <w:spacing w:after="0"/>
        <w:ind w:left="0"/>
        <w:jc w:val="both"/>
      </w:pPr>
      <w:r>
        <w:rPr>
          <w:rFonts w:ascii="Times New Roman"/>
          <w:b w:val="false"/>
          <w:i w:val="false"/>
          <w:color w:val="000000"/>
          <w:sz w:val="28"/>
        </w:rPr>
        <w:t>
      Решение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bookmarkEnd w:id="325"/>
    <w:bookmarkStart w:name="z364" w:id="326"/>
    <w:p>
      <w:pPr>
        <w:spacing w:after="0"/>
        <w:ind w:left="0"/>
        <w:jc w:val="both"/>
      </w:pPr>
      <w:r>
        <w:rPr>
          <w:rFonts w:ascii="Times New Roman"/>
          <w:b w:val="false"/>
          <w:i w:val="false"/>
          <w:color w:val="000000"/>
          <w:sz w:val="28"/>
        </w:rPr>
        <w:t>
      Решение Коллегии Евразийской экономической комиссии от 18 декабря 2014 г. № 240 "О Положении об обмене между уполномоченными органами государств – членов Евразийского экономического союза информацией, связанной с зачислением, распределением, перечислением и возвратом специальных, антидемпинговых, компенсационных пошлин";</w:t>
      </w:r>
    </w:p>
    <w:bookmarkEnd w:id="326"/>
    <w:bookmarkStart w:name="z365" w:id="327"/>
    <w:p>
      <w:pPr>
        <w:spacing w:after="0"/>
        <w:ind w:left="0"/>
        <w:jc w:val="both"/>
      </w:pPr>
      <w:r>
        <w:rPr>
          <w:rFonts w:ascii="Times New Roman"/>
          <w:b w:val="false"/>
          <w:i w:val="false"/>
          <w:color w:val="000000"/>
          <w:sz w:val="28"/>
        </w:rPr>
        <w:t>
      Решение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bookmarkEnd w:id="327"/>
    <w:bookmarkStart w:name="z366" w:id="328"/>
    <w:p>
      <w:pPr>
        <w:spacing w:after="0"/>
        <w:ind w:left="0"/>
        <w:jc w:val="both"/>
      </w:pPr>
      <w:r>
        <w:rPr>
          <w:rFonts w:ascii="Times New Roman"/>
          <w:b w:val="false"/>
          <w:i w:val="false"/>
          <w:color w:val="000000"/>
          <w:sz w:val="28"/>
        </w:rPr>
        <w:t>
      Решение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bookmarkEnd w:id="328"/>
    <w:bookmarkStart w:name="z367" w:id="329"/>
    <w:p>
      <w:pPr>
        <w:spacing w:after="0"/>
        <w:ind w:left="0"/>
        <w:jc w:val="both"/>
      </w:pPr>
      <w:r>
        <w:rPr>
          <w:rFonts w:ascii="Times New Roman"/>
          <w:b w:val="false"/>
          <w:i w:val="false"/>
          <w:color w:val="000000"/>
          <w:sz w:val="28"/>
        </w:rPr>
        <w:t>
      Решение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bookmarkEnd w:id="329"/>
    <w:bookmarkStart w:name="z368" w:id="330"/>
    <w:p>
      <w:pPr>
        <w:spacing w:after="0"/>
        <w:ind w:left="0"/>
        <w:jc w:val="both"/>
      </w:pPr>
      <w:r>
        <w:rPr>
          <w:rFonts w:ascii="Times New Roman"/>
          <w:b w:val="false"/>
          <w:i w:val="false"/>
          <w:color w:val="000000"/>
          <w:sz w:val="28"/>
        </w:rPr>
        <w:t>
      Решение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End w:id="330"/>
    <w:bookmarkStart w:name="z369" w:id="331"/>
    <w:p>
      <w:pPr>
        <w:spacing w:after="0"/>
        <w:ind w:left="0"/>
        <w:jc w:val="left"/>
      </w:pPr>
      <w:r>
        <w:rPr>
          <w:rFonts w:ascii="Times New Roman"/>
          <w:b/>
          <w:i w:val="false"/>
          <w:color w:val="000000"/>
        </w:rPr>
        <w:t xml:space="preserve"> II. Область применения</w:t>
      </w:r>
    </w:p>
    <w:bookmarkEnd w:id="331"/>
    <w:bookmarkStart w:name="z370" w:id="332"/>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(далее – общий процесс).</w:t>
      </w:r>
    </w:p>
    <w:bookmarkEnd w:id="332"/>
    <w:bookmarkStart w:name="z371" w:id="333"/>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333"/>
    <w:bookmarkStart w:name="z372" w:id="334"/>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334"/>
    <w:bookmarkStart w:name="z373" w:id="335"/>
    <w:p>
      <w:pPr>
        <w:spacing w:after="0"/>
        <w:ind w:left="0"/>
        <w:jc w:val="left"/>
      </w:pPr>
      <w:r>
        <w:rPr>
          <w:rFonts w:ascii="Times New Roman"/>
          <w:b/>
          <w:i w:val="false"/>
          <w:color w:val="000000"/>
        </w:rPr>
        <w:t xml:space="preserve"> III. Основные понятия</w:t>
      </w:r>
    </w:p>
    <w:bookmarkEnd w:id="335"/>
    <w:bookmarkStart w:name="z374" w:id="336"/>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336"/>
    <w:bookmarkStart w:name="z375" w:id="337"/>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337"/>
    <w:bookmarkStart w:name="z376" w:id="338"/>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338"/>
    <w:bookmarkStart w:name="z377" w:id="339"/>
    <w:p>
      <w:pPr>
        <w:spacing w:after="0"/>
        <w:ind w:left="0"/>
        <w:jc w:val="both"/>
      </w:pPr>
      <w:r>
        <w:rPr>
          <w:rFonts w:ascii="Times New Roman"/>
          <w:b w:val="false"/>
          <w:i w:val="false"/>
          <w:color w:val="000000"/>
          <w:sz w:val="28"/>
        </w:rPr>
        <w:t>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39"/>
    <w:bookmarkStart w:name="z378" w:id="340"/>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утвержденных Решением Коллегии Евразийской экономической комиссии от 31 июля 2018 г. № 127 (далее – Правила информационного взаимодействия).</w:t>
      </w:r>
    </w:p>
    <w:bookmarkEnd w:id="340"/>
    <w:bookmarkStart w:name="z379" w:id="341"/>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341"/>
    <w:bookmarkStart w:name="z380" w:id="342"/>
    <w:p>
      <w:pPr>
        <w:spacing w:after="0"/>
        <w:ind w:left="0"/>
        <w:jc w:val="both"/>
      </w:pPr>
      <w:r>
        <w:rPr>
          <w:rFonts w:ascii="Times New Roman"/>
          <w:b w:val="false"/>
          <w:i w:val="false"/>
          <w:color w:val="000000"/>
          <w:sz w:val="28"/>
        </w:rPr>
        <w:t>
      1. Участники информационного взаимодействия</w:t>
      </w:r>
    </w:p>
    <w:bookmarkEnd w:id="342"/>
    <w:bookmarkStart w:name="z381" w:id="343"/>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реализации настоящего Регламента приведен в таблице 1.</w:t>
      </w:r>
    </w:p>
    <w:bookmarkEnd w:id="343"/>
    <w:bookmarkStart w:name="z382" w:id="344"/>
    <w:p>
      <w:pPr>
        <w:spacing w:after="0"/>
        <w:ind w:left="0"/>
        <w:jc w:val="both"/>
      </w:pPr>
      <w:r>
        <w:rPr>
          <w:rFonts w:ascii="Times New Roman"/>
          <w:b w:val="false"/>
          <w:i w:val="false"/>
          <w:color w:val="000000"/>
          <w:sz w:val="28"/>
        </w:rPr>
        <w:t>
      Таблица 1</w:t>
      </w:r>
    </w:p>
    <w:bookmarkEnd w:id="344"/>
    <w:bookmarkStart w:name="z383" w:id="345"/>
    <w:p>
      <w:pPr>
        <w:spacing w:after="0"/>
        <w:ind w:left="0"/>
        <w:jc w:val="both"/>
      </w:pPr>
      <w:r>
        <w:rPr>
          <w:rFonts w:ascii="Times New Roman"/>
          <w:b w:val="false"/>
          <w:i w:val="false"/>
          <w:color w:val="000000"/>
          <w:sz w:val="28"/>
        </w:rPr>
        <w:t>
      Перечень ролей участников информационного взаимодействия</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46"/>
          <w:p>
            <w:pPr>
              <w:spacing w:after="20"/>
              <w:ind w:left="20"/>
              <w:jc w:val="both"/>
            </w:pPr>
            <w:r>
              <w:rPr>
                <w:rFonts w:ascii="Times New Roman"/>
                <w:b w:val="false"/>
                <w:i w:val="false"/>
                <w:color w:val="000000"/>
                <w:sz w:val="20"/>
              </w:rPr>
              <w:t>
Наименование роли</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47"/>
          <w:p>
            <w:pPr>
              <w:spacing w:after="20"/>
              <w:ind w:left="20"/>
              <w:jc w:val="both"/>
            </w:pPr>
            <w:r>
              <w:rPr>
                <w:rFonts w:ascii="Times New Roman"/>
                <w:b w:val="false"/>
                <w:i w:val="false"/>
                <w:color w:val="000000"/>
                <w:sz w:val="20"/>
              </w:rPr>
              <w:t>
1</w:t>
            </w:r>
          </w:p>
          <w:bookmarkEnd w:id="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48"/>
          <w:p>
            <w:pPr>
              <w:spacing w:after="20"/>
              <w:ind w:left="20"/>
              <w:jc w:val="both"/>
            </w:pPr>
            <w:r>
              <w:rPr>
                <w:rFonts w:ascii="Times New Roman"/>
                <w:b w:val="false"/>
                <w:i w:val="false"/>
                <w:color w:val="000000"/>
                <w:sz w:val="20"/>
              </w:rPr>
              <w:t xml:space="preserve">
Отправитель информации </w:t>
            </w:r>
          </w:p>
          <w:bookmarkEnd w:id="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обработку и представление в Евразийскую экономическую комиссию сведений (в том числе измененных) о суммах зачисленных и распределенных специальных, антидемпинговых, компенсационных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 (P.DS.06.ACT.001)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49"/>
          <w:p>
            <w:pPr>
              <w:spacing w:after="20"/>
              <w:ind w:left="20"/>
              <w:jc w:val="both"/>
            </w:pPr>
            <w:r>
              <w:rPr>
                <w:rFonts w:ascii="Times New Roman"/>
                <w:b w:val="false"/>
                <w:i w:val="false"/>
                <w:color w:val="000000"/>
                <w:sz w:val="20"/>
              </w:rPr>
              <w:t xml:space="preserve">
Получатель информации </w:t>
            </w:r>
          </w:p>
          <w:bookmarkEnd w:id="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получение, хранение, обработку сведений (в том числе измененных) о суммах зачисленных и распределенных специальных, антидемпинговых, компенсационных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388" w:id="350"/>
    <w:p>
      <w:pPr>
        <w:spacing w:after="0"/>
        <w:ind w:left="0"/>
        <w:jc w:val="left"/>
      </w:pPr>
      <w:r>
        <w:rPr>
          <w:rFonts w:ascii="Times New Roman"/>
          <w:b/>
          <w:i w:val="false"/>
          <w:color w:val="000000"/>
        </w:rPr>
        <w:t xml:space="preserve"> 2. Структура информационного взаимодействия</w:t>
      </w:r>
    </w:p>
    <w:bookmarkEnd w:id="350"/>
    <w:bookmarkStart w:name="z389" w:id="351"/>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и Евразийской экономической комиссией (далее – Комиссия) в соответствии с процедурами общего процесса:</w:t>
      </w:r>
    </w:p>
    <w:bookmarkEnd w:id="351"/>
    <w:bookmarkStart w:name="z390" w:id="352"/>
    <w:p>
      <w:pPr>
        <w:spacing w:after="0"/>
        <w:ind w:left="0"/>
        <w:jc w:val="both"/>
      </w:pPr>
      <w:r>
        <w:rPr>
          <w:rFonts w:ascii="Times New Roman"/>
          <w:b w:val="false"/>
          <w:i w:val="false"/>
          <w:color w:val="000000"/>
          <w:sz w:val="28"/>
        </w:rPr>
        <w:t>
      а) представление уполномоченными органами в Комиссию сведений о суммах зачисленных и распределенных специальных, антидемпинговых, компенсационных пошлин (далее – сведения) за отчетный месяц;</w:t>
      </w:r>
    </w:p>
    <w:bookmarkEnd w:id="352"/>
    <w:bookmarkStart w:name="z391" w:id="353"/>
    <w:p>
      <w:pPr>
        <w:spacing w:after="0"/>
        <w:ind w:left="0"/>
        <w:jc w:val="both"/>
      </w:pPr>
      <w:r>
        <w:rPr>
          <w:rFonts w:ascii="Times New Roman"/>
          <w:b w:val="false"/>
          <w:i w:val="false"/>
          <w:color w:val="000000"/>
          <w:sz w:val="28"/>
        </w:rPr>
        <w:t>
      б) представление уполномоченными органами в Комиссию измененных сведений за отчетный месяц.</w:t>
      </w:r>
    </w:p>
    <w:bookmarkEnd w:id="353"/>
    <w:bookmarkStart w:name="z392" w:id="354"/>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и Комиссией представлена на рисунке 1.</w:t>
      </w:r>
    </w:p>
    <w:bookmarkEnd w:id="3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 w:id="355"/>
    <w:p>
      <w:pPr>
        <w:spacing w:after="0"/>
        <w:ind w:left="0"/>
        <w:jc w:val="both"/>
      </w:pPr>
      <w:r>
        <w:rPr>
          <w:rFonts w:ascii="Times New Roman"/>
          <w:b w:val="false"/>
          <w:i w:val="false"/>
          <w:color w:val="000000"/>
          <w:sz w:val="28"/>
        </w:rPr>
        <w:t>
      Рис. 1. Структура информационного взаимодействия между уполномоченными органами и Комиссией</w:t>
      </w:r>
    </w:p>
    <w:bookmarkEnd w:id="355"/>
    <w:bookmarkStart w:name="z394" w:id="356"/>
    <w:p>
      <w:pPr>
        <w:spacing w:after="0"/>
        <w:ind w:left="0"/>
        <w:jc w:val="both"/>
      </w:pPr>
      <w:r>
        <w:rPr>
          <w:rFonts w:ascii="Times New Roman"/>
          <w:b w:val="false"/>
          <w:i w:val="false"/>
          <w:color w:val="000000"/>
          <w:sz w:val="28"/>
        </w:rPr>
        <w:t>
      8. Информационное взаимодействие между уполномоченными органами и Комиссией реализуется в рамках общего процесса. Структура общего процесса определена в Правилах информационного взаимодействия.</w:t>
      </w:r>
    </w:p>
    <w:bookmarkEnd w:id="356"/>
    <w:bookmarkStart w:name="z395" w:id="357"/>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357"/>
    <w:bookmarkStart w:name="z396" w:id="358"/>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системы общего процесса "Обеспечение обмена сведениями о суммах зачисленных и распределенных специальных, антидемпинговых, компенсационных пошлин, а также формирование, ведение и использование базы данных, содержащей такие сведения", утвержденному Решением Коллегии Евразийской экономической комиссии от 31 июля 2018 г. № 127 (далее – Описание форматов и структур электронных документов и сведений).</w:t>
      </w:r>
    </w:p>
    <w:bookmarkEnd w:id="358"/>
    <w:bookmarkStart w:name="z397" w:id="359"/>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359"/>
    <w:bookmarkStart w:name="z398" w:id="360"/>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360"/>
    <w:bookmarkStart w:name="z399" w:id="361"/>
    <w:p>
      <w:pPr>
        <w:spacing w:after="0"/>
        <w:ind w:left="0"/>
        <w:jc w:val="both"/>
      </w:pPr>
      <w:r>
        <w:rPr>
          <w:rFonts w:ascii="Times New Roman"/>
          <w:b w:val="false"/>
          <w:i w:val="false"/>
          <w:color w:val="000000"/>
          <w:sz w:val="28"/>
        </w:rPr>
        <w:t>
      1. Информационное взаимодействие при предоставлении сведений уполномоченными органами в Комиссию</w:t>
      </w:r>
    </w:p>
    <w:bookmarkEnd w:id="361"/>
    <w:bookmarkStart w:name="z400" w:id="362"/>
    <w:p>
      <w:pPr>
        <w:spacing w:after="0"/>
        <w:ind w:left="0"/>
        <w:jc w:val="both"/>
      </w:pPr>
      <w:r>
        <w:rPr>
          <w:rFonts w:ascii="Times New Roman"/>
          <w:b w:val="false"/>
          <w:i w:val="false"/>
          <w:color w:val="000000"/>
          <w:sz w:val="28"/>
        </w:rPr>
        <w:t>
      12. Схема выполнения транзакций общего процесса при предоставлении сведений уполномоченными органами в Комиссию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327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363"/>
    <w:p>
      <w:pPr>
        <w:spacing w:after="0"/>
        <w:ind w:left="0"/>
        <w:jc w:val="both"/>
      </w:pPr>
      <w:r>
        <w:rPr>
          <w:rFonts w:ascii="Times New Roman"/>
          <w:b w:val="false"/>
          <w:i w:val="false"/>
          <w:color w:val="000000"/>
          <w:sz w:val="28"/>
        </w:rPr>
        <w:t>
      Рис. 2. Схема выполнения транзакций общего процесса при предоставлении сведений уполномоченными органами в Комиссию</w:t>
      </w:r>
    </w:p>
    <w:bookmarkEnd w:id="363"/>
    <w:bookmarkStart w:name="z402" w:id="364"/>
    <w:p>
      <w:pPr>
        <w:spacing w:after="0"/>
        <w:ind w:left="0"/>
        <w:jc w:val="both"/>
      </w:pPr>
      <w:r>
        <w:rPr>
          <w:rFonts w:ascii="Times New Roman"/>
          <w:b w:val="false"/>
          <w:i w:val="false"/>
          <w:color w:val="000000"/>
          <w:sz w:val="28"/>
        </w:rPr>
        <w:t>
      Таблица 2</w:t>
      </w:r>
    </w:p>
    <w:bookmarkEnd w:id="364"/>
    <w:bookmarkStart w:name="z403" w:id="365"/>
    <w:p>
      <w:pPr>
        <w:spacing w:after="0"/>
        <w:ind w:left="0"/>
        <w:jc w:val="both"/>
      </w:pPr>
      <w:r>
        <w:rPr>
          <w:rFonts w:ascii="Times New Roman"/>
          <w:b w:val="false"/>
          <w:i w:val="false"/>
          <w:color w:val="000000"/>
          <w:sz w:val="28"/>
        </w:rPr>
        <w:t>
      Перечень транзакций общего процесса при предоставлении сведений уполномоченными органами в Комиссию</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66"/>
          <w:p>
            <w:pPr>
              <w:spacing w:after="20"/>
              <w:ind w:left="20"/>
              <w:jc w:val="both"/>
            </w:pPr>
            <w:r>
              <w:rPr>
                <w:rFonts w:ascii="Times New Roman"/>
                <w:b w:val="false"/>
                <w:i w:val="false"/>
                <w:color w:val="000000"/>
                <w:sz w:val="20"/>
              </w:rPr>
              <w:t>
№ п/п</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67"/>
          <w:p>
            <w:pPr>
              <w:spacing w:after="20"/>
              <w:ind w:left="20"/>
              <w:jc w:val="both"/>
            </w:pPr>
            <w:r>
              <w:rPr>
                <w:rFonts w:ascii="Times New Roman"/>
                <w:b w:val="false"/>
                <w:i w:val="false"/>
                <w:color w:val="000000"/>
                <w:sz w:val="20"/>
              </w:rPr>
              <w:t>
1</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68"/>
          <w:p>
            <w:pPr>
              <w:spacing w:after="20"/>
              <w:ind w:left="20"/>
              <w:jc w:val="both"/>
            </w:pPr>
            <w:r>
              <w:rPr>
                <w:rFonts w:ascii="Times New Roman"/>
                <w:b w:val="false"/>
                <w:i w:val="false"/>
                <w:color w:val="000000"/>
                <w:sz w:val="20"/>
              </w:rPr>
              <w:t>
1</w:t>
            </w:r>
          </w:p>
          <w:bookmarkEnd w:id="36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сведений за отчетный месяц (P.DS.06.PRC.002)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69"/>
          <w:p>
            <w:pPr>
              <w:spacing w:after="20"/>
              <w:ind w:left="20"/>
              <w:jc w:val="both"/>
            </w:pPr>
            <w:r>
              <w:rPr>
                <w:rFonts w:ascii="Times New Roman"/>
                <w:b w:val="false"/>
                <w:i w:val="false"/>
                <w:color w:val="000000"/>
                <w:sz w:val="20"/>
              </w:rPr>
              <w:t>
1.1</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за отчетный месяц (P.DS.06.OPR.007).</w:t>
            </w:r>
          </w:p>
          <w:p>
            <w:pPr>
              <w:spacing w:after="20"/>
              <w:ind w:left="20"/>
              <w:jc w:val="both"/>
            </w:pPr>
            <w:r>
              <w:rPr>
                <w:rFonts w:ascii="Times New Roman"/>
                <w:b w:val="false"/>
                <w:i w:val="false"/>
                <w:color w:val="000000"/>
                <w:sz w:val="20"/>
              </w:rPr>
              <w:t>
Получение от Комиссии уведомления об обработке сведений за отчетный месяц (P.DS.06.OPR.009)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месяц (P.DS.06.BEN.002):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за отчетный месяц (P.DS.06.OPR.008)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месяц (P.DS.06.BEN.002):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сведений за отчетный месяц (P.DS.06.TRN.004)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0"/>
          <w:p>
            <w:pPr>
              <w:spacing w:after="20"/>
              <w:ind w:left="20"/>
              <w:jc w:val="both"/>
            </w:pPr>
            <w:r>
              <w:rPr>
                <w:rFonts w:ascii="Times New Roman"/>
                <w:b w:val="false"/>
                <w:i w:val="false"/>
                <w:color w:val="000000"/>
                <w:sz w:val="20"/>
              </w:rPr>
              <w:t>
2</w:t>
            </w:r>
          </w:p>
          <w:bookmarkEnd w:id="37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измененных сведений за отчетный месяц (P.DS.06.PRC.005)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1"/>
          <w:p>
            <w:pPr>
              <w:spacing w:after="20"/>
              <w:ind w:left="20"/>
              <w:jc w:val="both"/>
            </w:pPr>
            <w:r>
              <w:rPr>
                <w:rFonts w:ascii="Times New Roman"/>
                <w:b w:val="false"/>
                <w:i w:val="false"/>
                <w:color w:val="000000"/>
                <w:sz w:val="20"/>
              </w:rPr>
              <w:t>
2.1</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измененных сведений за отчетный месяц (P.DS.06.OPR.019).</w:t>
            </w:r>
          </w:p>
          <w:p>
            <w:pPr>
              <w:spacing w:after="20"/>
              <w:ind w:left="20"/>
              <w:jc w:val="both"/>
            </w:pPr>
            <w:r>
              <w:rPr>
                <w:rFonts w:ascii="Times New Roman"/>
                <w:b w:val="false"/>
                <w:i w:val="false"/>
                <w:color w:val="000000"/>
                <w:sz w:val="20"/>
              </w:rPr>
              <w:t>
Получение от Комиссии уведомления об обработке измененных сведений за отчетный месяц (P.DS.06.OPR.021)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месяц (P.DS.06.BEN.002): измененные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в Комиссии измененных сведений за отчетный месяц (P.DS.06.OPR.020)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месяц (P.DS.06.BEN.002): измененные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измененных сведений за отчетный месяц (P.DS.06.TRN.005)</w:t>
            </w:r>
          </w:p>
        </w:tc>
      </w:tr>
    </w:tbl>
    <w:bookmarkStart w:name="z410" w:id="372"/>
    <w:p>
      <w:pPr>
        <w:spacing w:after="0"/>
        <w:ind w:left="0"/>
        <w:jc w:val="left"/>
      </w:pPr>
      <w:r>
        <w:rPr>
          <w:rFonts w:ascii="Times New Roman"/>
          <w:b/>
          <w:i w:val="false"/>
          <w:color w:val="000000"/>
        </w:rPr>
        <w:t xml:space="preserve"> VI. Описание сообщений общего процесса</w:t>
      </w:r>
    </w:p>
    <w:bookmarkEnd w:id="372"/>
    <w:bookmarkStart w:name="z411" w:id="373"/>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373"/>
    <w:bookmarkStart w:name="z412" w:id="374"/>
    <w:p>
      <w:pPr>
        <w:spacing w:after="0"/>
        <w:ind w:left="0"/>
        <w:jc w:val="both"/>
      </w:pPr>
      <w:r>
        <w:rPr>
          <w:rFonts w:ascii="Times New Roman"/>
          <w:b w:val="false"/>
          <w:i w:val="false"/>
          <w:color w:val="000000"/>
          <w:sz w:val="28"/>
        </w:rPr>
        <w:t>
      Таблица 3</w:t>
      </w:r>
    </w:p>
    <w:bookmarkEnd w:id="374"/>
    <w:bookmarkStart w:name="z413" w:id="375"/>
    <w:p>
      <w:pPr>
        <w:spacing w:after="0"/>
        <w:ind w:left="0"/>
        <w:jc w:val="both"/>
      </w:pPr>
      <w:r>
        <w:rPr>
          <w:rFonts w:ascii="Times New Roman"/>
          <w:b w:val="false"/>
          <w:i w:val="false"/>
          <w:color w:val="000000"/>
          <w:sz w:val="28"/>
        </w:rPr>
        <w:t>
      Перечень сообщений общего процесса</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6"/>
          <w:p>
            <w:pPr>
              <w:spacing w:after="20"/>
              <w:ind w:left="20"/>
              <w:jc w:val="both"/>
            </w:pPr>
            <w:r>
              <w:rPr>
                <w:rFonts w:ascii="Times New Roman"/>
                <w:b w:val="false"/>
                <w:i w:val="false"/>
                <w:color w:val="000000"/>
                <w:sz w:val="20"/>
              </w:rPr>
              <w:t>
Кодовое обозначение</w:t>
            </w:r>
          </w:p>
          <w:bookmarkEnd w:id="3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77"/>
          <w:p>
            <w:pPr>
              <w:spacing w:after="20"/>
              <w:ind w:left="20"/>
              <w:jc w:val="both"/>
            </w:pPr>
            <w:r>
              <w:rPr>
                <w:rFonts w:ascii="Times New Roman"/>
                <w:b w:val="false"/>
                <w:i w:val="false"/>
                <w:color w:val="000000"/>
                <w:sz w:val="20"/>
              </w:rPr>
              <w:t>
1</w:t>
            </w:r>
          </w:p>
          <w:bookmarkEnd w:id="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78"/>
          <w:p>
            <w:pPr>
              <w:spacing w:after="20"/>
              <w:ind w:left="20"/>
              <w:jc w:val="both"/>
            </w:pPr>
            <w:r>
              <w:rPr>
                <w:rFonts w:ascii="Times New Roman"/>
                <w:b w:val="false"/>
                <w:i w:val="false"/>
                <w:color w:val="000000"/>
                <w:sz w:val="20"/>
              </w:rPr>
              <w:t>
P.DS.06.MSG.002</w:t>
            </w:r>
          </w:p>
          <w:bookmarkEnd w:id="3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79"/>
          <w:p>
            <w:pPr>
              <w:spacing w:after="20"/>
              <w:ind w:left="20"/>
              <w:jc w:val="both"/>
            </w:pPr>
            <w:r>
              <w:rPr>
                <w:rFonts w:ascii="Times New Roman"/>
                <w:b w:val="false"/>
                <w:i w:val="false"/>
                <w:color w:val="000000"/>
                <w:sz w:val="20"/>
              </w:rPr>
              <w:t>
P.DS.06.MSG.003</w:t>
            </w:r>
          </w:p>
          <w:bookmarkEnd w:id="3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специальных, антидемпинговых, компенсационных пошлин (R.FP.DS.06.001)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0"/>
          <w:p>
            <w:pPr>
              <w:spacing w:after="20"/>
              <w:ind w:left="20"/>
              <w:jc w:val="both"/>
            </w:pPr>
            <w:r>
              <w:rPr>
                <w:rFonts w:ascii="Times New Roman"/>
                <w:b w:val="false"/>
                <w:i w:val="false"/>
                <w:color w:val="000000"/>
                <w:sz w:val="20"/>
              </w:rPr>
              <w:t>
P.DS.06.MSG.006</w:t>
            </w:r>
          </w:p>
          <w:bookmarkEnd w:id="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специальных, антидемпинговых, компенсационных пошлин (R.FP.DS.06.001)</w:t>
            </w:r>
          </w:p>
        </w:tc>
      </w:tr>
    </w:tbl>
    <w:bookmarkStart w:name="z419" w:id="381"/>
    <w:p>
      <w:pPr>
        <w:spacing w:after="0"/>
        <w:ind w:left="0"/>
        <w:jc w:val="left"/>
      </w:pPr>
      <w:r>
        <w:rPr>
          <w:rFonts w:ascii="Times New Roman"/>
          <w:b/>
          <w:i w:val="false"/>
          <w:color w:val="000000"/>
        </w:rPr>
        <w:t xml:space="preserve"> VII. Описание транзакций общего процесса</w:t>
      </w:r>
    </w:p>
    <w:bookmarkEnd w:id="381"/>
    <w:bookmarkStart w:name="z420" w:id="382"/>
    <w:p>
      <w:pPr>
        <w:spacing w:after="0"/>
        <w:ind w:left="0"/>
        <w:jc w:val="left"/>
      </w:pPr>
      <w:r>
        <w:rPr>
          <w:rFonts w:ascii="Times New Roman"/>
          <w:b/>
          <w:i w:val="false"/>
          <w:color w:val="000000"/>
        </w:rPr>
        <w:t xml:space="preserve"> 1. Транзакция общего процесса "Представление уполномоченными органами в Комиссию сведений за отчетный месяц" (P.DS.06.TRN.004)</w:t>
      </w:r>
    </w:p>
    <w:bookmarkEnd w:id="382"/>
    <w:bookmarkStart w:name="z421" w:id="383"/>
    <w:p>
      <w:pPr>
        <w:spacing w:after="0"/>
        <w:ind w:left="0"/>
        <w:jc w:val="both"/>
      </w:pPr>
      <w:r>
        <w:rPr>
          <w:rFonts w:ascii="Times New Roman"/>
          <w:b w:val="false"/>
          <w:i w:val="false"/>
          <w:color w:val="000000"/>
          <w:sz w:val="28"/>
        </w:rPr>
        <w:t>
      14. Транзакция общего процесса "Представление уполномоченными органами в Комиссию сведений за отчетный месяц" (P.DS.06.TRN.004)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383"/>
    <w:bookmarkStart w:name="z422"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 w:id="385"/>
    <w:p>
      <w:pPr>
        <w:spacing w:after="0"/>
        <w:ind w:left="0"/>
        <w:jc w:val="both"/>
      </w:pPr>
      <w:r>
        <w:rPr>
          <w:rFonts w:ascii="Times New Roman"/>
          <w:b w:val="false"/>
          <w:i w:val="false"/>
          <w:color w:val="000000"/>
          <w:sz w:val="28"/>
        </w:rPr>
        <w:t>
      Рис. 3. Схема выполнения транзакции общего процесса "Представление уполномоченными органами в Комиссию сведений за отчетный месяц" (P.DS.06.TRN.004)</w:t>
      </w:r>
    </w:p>
    <w:bookmarkEnd w:id="385"/>
    <w:bookmarkStart w:name="z424" w:id="386"/>
    <w:p>
      <w:pPr>
        <w:spacing w:after="0"/>
        <w:ind w:left="0"/>
        <w:jc w:val="both"/>
      </w:pPr>
      <w:r>
        <w:rPr>
          <w:rFonts w:ascii="Times New Roman"/>
          <w:b w:val="false"/>
          <w:i w:val="false"/>
          <w:color w:val="000000"/>
          <w:sz w:val="28"/>
        </w:rPr>
        <w:t>
      Таблица 4</w:t>
      </w:r>
    </w:p>
    <w:bookmarkEnd w:id="386"/>
    <w:bookmarkStart w:name="z425" w:id="387"/>
    <w:p>
      <w:pPr>
        <w:spacing w:after="0"/>
        <w:ind w:left="0"/>
        <w:jc w:val="both"/>
      </w:pPr>
      <w:r>
        <w:rPr>
          <w:rFonts w:ascii="Times New Roman"/>
          <w:b w:val="false"/>
          <w:i w:val="false"/>
          <w:color w:val="000000"/>
          <w:sz w:val="28"/>
        </w:rPr>
        <w:t>
      Описание транзакции общего процесса "Представление уполномоченными органами в Комиссию сведений за отчетный месяц" (P.DS.06.TRN.004)</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88"/>
          <w:p>
            <w:pPr>
              <w:spacing w:after="20"/>
              <w:ind w:left="20"/>
              <w:jc w:val="both"/>
            </w:pPr>
            <w:r>
              <w:rPr>
                <w:rFonts w:ascii="Times New Roman"/>
                <w:b w:val="false"/>
                <w:i w:val="false"/>
                <w:color w:val="000000"/>
                <w:sz w:val="20"/>
              </w:rPr>
              <w:t>
№ п/п</w:t>
            </w:r>
          </w:p>
          <w:bookmarkEnd w:id="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9"/>
          <w:p>
            <w:pPr>
              <w:spacing w:after="20"/>
              <w:ind w:left="20"/>
              <w:jc w:val="both"/>
            </w:pPr>
            <w:r>
              <w:rPr>
                <w:rFonts w:ascii="Times New Roman"/>
                <w:b w:val="false"/>
                <w:i w:val="false"/>
                <w:color w:val="000000"/>
                <w:sz w:val="20"/>
              </w:rPr>
              <w:t>
1</w:t>
            </w:r>
          </w:p>
          <w:bookmarkEnd w:id="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0"/>
          <w:p>
            <w:pPr>
              <w:spacing w:after="20"/>
              <w:ind w:left="20"/>
              <w:jc w:val="both"/>
            </w:pPr>
            <w:r>
              <w:rPr>
                <w:rFonts w:ascii="Times New Roman"/>
                <w:b w:val="false"/>
                <w:i w:val="false"/>
                <w:color w:val="000000"/>
                <w:sz w:val="20"/>
              </w:rPr>
              <w:t>
1</w:t>
            </w:r>
          </w:p>
          <w:bookmarkEnd w:id="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1"/>
          <w:p>
            <w:pPr>
              <w:spacing w:after="20"/>
              <w:ind w:left="20"/>
              <w:jc w:val="both"/>
            </w:pPr>
            <w:r>
              <w:rPr>
                <w:rFonts w:ascii="Times New Roman"/>
                <w:b w:val="false"/>
                <w:i w:val="false"/>
                <w:color w:val="000000"/>
                <w:sz w:val="20"/>
              </w:rPr>
              <w:t>
2</w:t>
            </w:r>
          </w:p>
          <w:bookmarkEnd w:id="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2"/>
          <w:p>
            <w:pPr>
              <w:spacing w:after="20"/>
              <w:ind w:left="20"/>
              <w:jc w:val="both"/>
            </w:pPr>
            <w:r>
              <w:rPr>
                <w:rFonts w:ascii="Times New Roman"/>
                <w:b w:val="false"/>
                <w:i w:val="false"/>
                <w:color w:val="000000"/>
                <w:sz w:val="20"/>
              </w:rPr>
              <w:t>
3</w:t>
            </w:r>
          </w:p>
          <w:bookmarkEnd w:id="3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3"/>
          <w:p>
            <w:pPr>
              <w:spacing w:after="20"/>
              <w:ind w:left="20"/>
              <w:jc w:val="both"/>
            </w:pPr>
            <w:r>
              <w:rPr>
                <w:rFonts w:ascii="Times New Roman"/>
                <w:b w:val="false"/>
                <w:i w:val="false"/>
                <w:color w:val="000000"/>
                <w:sz w:val="20"/>
              </w:rPr>
              <w:t>
4</w:t>
            </w:r>
          </w:p>
          <w:bookmarkEnd w:id="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4"/>
          <w:p>
            <w:pPr>
              <w:spacing w:after="20"/>
              <w:ind w:left="20"/>
              <w:jc w:val="both"/>
            </w:pPr>
            <w:r>
              <w:rPr>
                <w:rFonts w:ascii="Times New Roman"/>
                <w:b w:val="false"/>
                <w:i w:val="false"/>
                <w:color w:val="000000"/>
                <w:sz w:val="20"/>
              </w:rPr>
              <w:t>
5</w:t>
            </w:r>
          </w:p>
          <w:bookmarkEnd w:id="3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95"/>
          <w:p>
            <w:pPr>
              <w:spacing w:after="20"/>
              <w:ind w:left="20"/>
              <w:jc w:val="both"/>
            </w:pPr>
            <w:r>
              <w:rPr>
                <w:rFonts w:ascii="Times New Roman"/>
                <w:b w:val="false"/>
                <w:i w:val="false"/>
                <w:color w:val="000000"/>
                <w:sz w:val="20"/>
              </w:rPr>
              <w:t>
6</w:t>
            </w:r>
          </w:p>
          <w:bookmarkEnd w:id="3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6"/>
          <w:p>
            <w:pPr>
              <w:spacing w:after="20"/>
              <w:ind w:left="20"/>
              <w:jc w:val="both"/>
            </w:pPr>
            <w:r>
              <w:rPr>
                <w:rFonts w:ascii="Times New Roman"/>
                <w:b w:val="false"/>
                <w:i w:val="false"/>
                <w:color w:val="000000"/>
                <w:sz w:val="20"/>
              </w:rPr>
              <w:t>
7</w:t>
            </w:r>
          </w:p>
          <w:bookmarkEnd w:id="3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7"/>
          <w:p>
            <w:pPr>
              <w:spacing w:after="20"/>
              <w:ind w:left="20"/>
              <w:jc w:val="both"/>
            </w:pPr>
            <w:r>
              <w:rPr>
                <w:rFonts w:ascii="Times New Roman"/>
                <w:b w:val="false"/>
                <w:i w:val="false"/>
                <w:color w:val="000000"/>
                <w:sz w:val="20"/>
              </w:rPr>
              <w:t>
8</w:t>
            </w:r>
          </w:p>
          <w:bookmarkEnd w:id="3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месяц (P.DS.06.BEN.002):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8"/>
          <w:p>
            <w:pPr>
              <w:spacing w:after="20"/>
              <w:ind w:left="20"/>
              <w:jc w:val="both"/>
            </w:pPr>
            <w:r>
              <w:rPr>
                <w:rFonts w:ascii="Times New Roman"/>
                <w:b w:val="false"/>
                <w:i w:val="false"/>
                <w:color w:val="000000"/>
                <w:sz w:val="20"/>
              </w:rPr>
              <w:t>
9</w:t>
            </w:r>
          </w:p>
          <w:bookmarkEnd w:id="3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99"/>
          <w:p>
            <w:pPr>
              <w:spacing w:after="20"/>
              <w:ind w:left="20"/>
              <w:jc w:val="both"/>
            </w:pPr>
            <w:r>
              <w:rPr>
                <w:rFonts w:ascii="Times New Roman"/>
                <w:b w:val="false"/>
                <w:i w:val="false"/>
                <w:color w:val="000000"/>
                <w:sz w:val="20"/>
              </w:rPr>
              <w:t>
10</w:t>
            </w:r>
          </w:p>
          <w:bookmarkEnd w:id="3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cведения за отчетный месяц (P.DS.06.MSG.003)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(P.DS.06.MSG.002)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00"/>
          <w:p>
            <w:pPr>
              <w:spacing w:after="20"/>
              <w:ind w:left="20"/>
              <w:jc w:val="both"/>
            </w:pPr>
            <w:r>
              <w:rPr>
                <w:rFonts w:ascii="Times New Roman"/>
                <w:b w:val="false"/>
                <w:i w:val="false"/>
                <w:color w:val="000000"/>
                <w:sz w:val="20"/>
              </w:rPr>
              <w:t>
11</w:t>
            </w:r>
          </w:p>
          <w:bookmarkEnd w:id="4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P.DS.06.MSG.003</w:t>
            </w:r>
          </w:p>
          <w:p>
            <w:pPr>
              <w:spacing w:after="20"/>
              <w:ind w:left="20"/>
              <w:jc w:val="both"/>
            </w:pPr>
            <w:r>
              <w:rPr>
                <w:rFonts w:ascii="Times New Roman"/>
                <w:b w:val="false"/>
                <w:i w:val="false"/>
                <w:color w:val="000000"/>
                <w:sz w:val="20"/>
              </w:rPr>
              <w:t>
нет – для P.DS.06.MSG.002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p>
      <w:pPr>
        <w:spacing w:after="0"/>
        <w:ind w:left="0"/>
        <w:jc w:val="left"/>
      </w:pPr>
      <w:r>
        <w:br/>
      </w:r>
      <w:r>
        <w:rPr>
          <w:rFonts w:ascii="Times New Roman"/>
          <w:b w:val="false"/>
          <w:i w:val="false"/>
          <w:color w:val="000000"/>
          <w:sz w:val="28"/>
        </w:rPr>
        <w:t>
</w:t>
      </w:r>
    </w:p>
    <w:bookmarkStart w:name="z448" w:id="401"/>
    <w:p>
      <w:pPr>
        <w:spacing w:after="0"/>
        <w:ind w:left="0"/>
        <w:jc w:val="left"/>
      </w:pPr>
      <w:r>
        <w:rPr>
          <w:rFonts w:ascii="Times New Roman"/>
          <w:b/>
          <w:i w:val="false"/>
          <w:color w:val="000000"/>
        </w:rPr>
        <w:t xml:space="preserve"> 2. Транзакция общего процесса "Представление уполномоченными органами в Комиссию измененных сведений за отчетный месяц" (P.DS.06.TRN.005)</w:t>
      </w:r>
    </w:p>
    <w:bookmarkEnd w:id="401"/>
    <w:bookmarkStart w:name="z449" w:id="402"/>
    <w:p>
      <w:pPr>
        <w:spacing w:after="0"/>
        <w:ind w:left="0"/>
        <w:jc w:val="both"/>
      </w:pPr>
      <w:r>
        <w:rPr>
          <w:rFonts w:ascii="Times New Roman"/>
          <w:b w:val="false"/>
          <w:i w:val="false"/>
          <w:color w:val="000000"/>
          <w:sz w:val="28"/>
        </w:rPr>
        <w:t>
      15. Транзакция общего процесса "Представление уполномоченными органами в Комиссию измененных сведений за отчетный месяц" (P.DS.06.TRN.005)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4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0" w:id="403"/>
    <w:p>
      <w:pPr>
        <w:spacing w:after="0"/>
        <w:ind w:left="0"/>
        <w:jc w:val="both"/>
      </w:pPr>
      <w:r>
        <w:rPr>
          <w:rFonts w:ascii="Times New Roman"/>
          <w:b w:val="false"/>
          <w:i w:val="false"/>
          <w:color w:val="000000"/>
          <w:sz w:val="28"/>
        </w:rPr>
        <w:t>
      Рис. 4. Схема выполнения транзакции общего процесса "Представление уполномоченными органами в Комиссию измененных сведений за отчетный месяц" (P.DS.06.TRN.005)</w:t>
      </w:r>
    </w:p>
    <w:bookmarkEnd w:id="403"/>
    <w:bookmarkStart w:name="z451" w:id="404"/>
    <w:p>
      <w:pPr>
        <w:spacing w:after="0"/>
        <w:ind w:left="0"/>
        <w:jc w:val="both"/>
      </w:pPr>
      <w:r>
        <w:rPr>
          <w:rFonts w:ascii="Times New Roman"/>
          <w:b w:val="false"/>
          <w:i w:val="false"/>
          <w:color w:val="000000"/>
          <w:sz w:val="28"/>
        </w:rPr>
        <w:t>
      Таблица 5</w:t>
      </w:r>
    </w:p>
    <w:bookmarkEnd w:id="404"/>
    <w:bookmarkStart w:name="z452" w:id="405"/>
    <w:p>
      <w:pPr>
        <w:spacing w:after="0"/>
        <w:ind w:left="0"/>
        <w:jc w:val="both"/>
      </w:pPr>
      <w:r>
        <w:rPr>
          <w:rFonts w:ascii="Times New Roman"/>
          <w:b w:val="false"/>
          <w:i w:val="false"/>
          <w:color w:val="000000"/>
          <w:sz w:val="28"/>
        </w:rPr>
        <w:t>
      Описание транзакции общего процесса "Представление уполномоченными органами в Комиссию измененных сведений за отчетный месяц" (P.DS.06.TRN.005)</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06"/>
          <w:p>
            <w:pPr>
              <w:spacing w:after="20"/>
              <w:ind w:left="20"/>
              <w:jc w:val="both"/>
            </w:pPr>
            <w:r>
              <w:rPr>
                <w:rFonts w:ascii="Times New Roman"/>
                <w:b w:val="false"/>
                <w:i w:val="false"/>
                <w:color w:val="000000"/>
                <w:sz w:val="20"/>
              </w:rPr>
              <w:t>
№ п/п</w:t>
            </w:r>
          </w:p>
          <w:bookmarkEnd w:id="4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7"/>
          <w:p>
            <w:pPr>
              <w:spacing w:after="20"/>
              <w:ind w:left="20"/>
              <w:jc w:val="both"/>
            </w:pPr>
            <w:r>
              <w:rPr>
                <w:rFonts w:ascii="Times New Roman"/>
                <w:b w:val="false"/>
                <w:i w:val="false"/>
                <w:color w:val="000000"/>
                <w:sz w:val="20"/>
              </w:rPr>
              <w:t>
1</w:t>
            </w:r>
          </w:p>
          <w:bookmarkEnd w:id="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08"/>
          <w:p>
            <w:pPr>
              <w:spacing w:after="20"/>
              <w:ind w:left="20"/>
              <w:jc w:val="both"/>
            </w:pPr>
            <w:r>
              <w:rPr>
                <w:rFonts w:ascii="Times New Roman"/>
                <w:b w:val="false"/>
                <w:i w:val="false"/>
                <w:color w:val="000000"/>
                <w:sz w:val="20"/>
              </w:rPr>
              <w:t>
1</w:t>
            </w:r>
          </w:p>
          <w:bookmarkEnd w:id="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P.DS.06.TRN.005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09"/>
          <w:p>
            <w:pPr>
              <w:spacing w:after="20"/>
              <w:ind w:left="20"/>
              <w:jc w:val="both"/>
            </w:pPr>
            <w:r>
              <w:rPr>
                <w:rFonts w:ascii="Times New Roman"/>
                <w:b w:val="false"/>
                <w:i w:val="false"/>
                <w:color w:val="000000"/>
                <w:sz w:val="20"/>
              </w:rPr>
              <w:t>
2</w:t>
            </w:r>
          </w:p>
          <w:bookmarkEnd w:id="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измененных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10"/>
          <w:p>
            <w:pPr>
              <w:spacing w:after="20"/>
              <w:ind w:left="20"/>
              <w:jc w:val="both"/>
            </w:pPr>
            <w:r>
              <w:rPr>
                <w:rFonts w:ascii="Times New Roman"/>
                <w:b w:val="false"/>
                <w:i w:val="false"/>
                <w:color w:val="000000"/>
                <w:sz w:val="20"/>
              </w:rPr>
              <w:t>
3</w:t>
            </w:r>
          </w:p>
          <w:bookmarkEnd w:id="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1"/>
          <w:p>
            <w:pPr>
              <w:spacing w:after="20"/>
              <w:ind w:left="20"/>
              <w:jc w:val="both"/>
            </w:pPr>
            <w:r>
              <w:rPr>
                <w:rFonts w:ascii="Times New Roman"/>
                <w:b w:val="false"/>
                <w:i w:val="false"/>
                <w:color w:val="000000"/>
                <w:sz w:val="20"/>
              </w:rPr>
              <w:t>
4</w:t>
            </w:r>
          </w:p>
          <w:bookmarkEnd w:id="4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2"/>
          <w:p>
            <w:pPr>
              <w:spacing w:after="20"/>
              <w:ind w:left="20"/>
              <w:jc w:val="both"/>
            </w:pPr>
            <w:r>
              <w:rPr>
                <w:rFonts w:ascii="Times New Roman"/>
                <w:b w:val="false"/>
                <w:i w:val="false"/>
                <w:color w:val="000000"/>
                <w:sz w:val="20"/>
              </w:rPr>
              <w:t>
5</w:t>
            </w:r>
          </w:p>
          <w:bookmarkEnd w:id="4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измененных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13"/>
          <w:p>
            <w:pPr>
              <w:spacing w:after="20"/>
              <w:ind w:left="20"/>
              <w:jc w:val="both"/>
            </w:pPr>
            <w:r>
              <w:rPr>
                <w:rFonts w:ascii="Times New Roman"/>
                <w:b w:val="false"/>
                <w:i w:val="false"/>
                <w:color w:val="000000"/>
                <w:sz w:val="20"/>
              </w:rPr>
              <w:t>
6</w:t>
            </w:r>
          </w:p>
          <w:bookmarkEnd w:id="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4"/>
          <w:p>
            <w:pPr>
              <w:spacing w:after="20"/>
              <w:ind w:left="20"/>
              <w:jc w:val="both"/>
            </w:pPr>
            <w:r>
              <w:rPr>
                <w:rFonts w:ascii="Times New Roman"/>
                <w:b w:val="false"/>
                <w:i w:val="false"/>
                <w:color w:val="000000"/>
                <w:sz w:val="20"/>
              </w:rPr>
              <w:t>
7</w:t>
            </w:r>
          </w:p>
          <w:bookmarkEnd w:id="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в Комиссии измененных сведений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5"/>
          <w:p>
            <w:pPr>
              <w:spacing w:after="20"/>
              <w:ind w:left="20"/>
              <w:jc w:val="both"/>
            </w:pPr>
            <w:r>
              <w:rPr>
                <w:rFonts w:ascii="Times New Roman"/>
                <w:b w:val="false"/>
                <w:i w:val="false"/>
                <w:color w:val="000000"/>
                <w:sz w:val="20"/>
              </w:rPr>
              <w:t>
8</w:t>
            </w:r>
          </w:p>
          <w:bookmarkEnd w:id="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за отчетный месяц (P.DS.06.BEN.002): измененные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16"/>
          <w:p>
            <w:pPr>
              <w:spacing w:after="20"/>
              <w:ind w:left="20"/>
              <w:jc w:val="both"/>
            </w:pPr>
            <w:r>
              <w:rPr>
                <w:rFonts w:ascii="Times New Roman"/>
                <w:b w:val="false"/>
                <w:i w:val="false"/>
                <w:color w:val="000000"/>
                <w:sz w:val="20"/>
              </w:rPr>
              <w:t>
9</w:t>
            </w:r>
          </w:p>
          <w:bookmarkEnd w:id="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17"/>
          <w:p>
            <w:pPr>
              <w:spacing w:after="20"/>
              <w:ind w:left="20"/>
              <w:jc w:val="both"/>
            </w:pPr>
            <w:r>
              <w:rPr>
                <w:rFonts w:ascii="Times New Roman"/>
                <w:b w:val="false"/>
                <w:i w:val="false"/>
                <w:color w:val="000000"/>
                <w:sz w:val="20"/>
              </w:rPr>
              <w:t>
10</w:t>
            </w:r>
          </w:p>
          <w:bookmarkEnd w:id="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за отчетный месяц (P.DS.06.MSG.006)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(P.DS.06.MSG.002)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18"/>
          <w:p>
            <w:pPr>
              <w:spacing w:after="20"/>
              <w:ind w:left="20"/>
              <w:jc w:val="both"/>
            </w:pPr>
            <w:r>
              <w:rPr>
                <w:rFonts w:ascii="Times New Roman"/>
                <w:b w:val="false"/>
                <w:i w:val="false"/>
                <w:color w:val="000000"/>
                <w:sz w:val="20"/>
              </w:rPr>
              <w:t>
11</w:t>
            </w:r>
          </w:p>
          <w:bookmarkEnd w:id="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P.DS.06.MSG.006</w:t>
            </w:r>
          </w:p>
          <w:p>
            <w:pPr>
              <w:spacing w:after="20"/>
              <w:ind w:left="20"/>
              <w:jc w:val="both"/>
            </w:pPr>
            <w:r>
              <w:rPr>
                <w:rFonts w:ascii="Times New Roman"/>
                <w:b w:val="false"/>
                <w:i w:val="false"/>
                <w:color w:val="000000"/>
                <w:sz w:val="20"/>
              </w:rPr>
              <w:t>
нет – для P.DS.06.MSG.002</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p>
      <w:pPr>
        <w:spacing w:after="0"/>
        <w:ind w:left="0"/>
        <w:jc w:val="left"/>
      </w:pPr>
      <w:r>
        <w:br/>
      </w:r>
      <w:r>
        <w:rPr>
          <w:rFonts w:ascii="Times New Roman"/>
          <w:b w:val="false"/>
          <w:i w:val="false"/>
          <w:color w:val="000000"/>
          <w:sz w:val="28"/>
        </w:rPr>
        <w:t>
</w:t>
      </w:r>
    </w:p>
    <w:bookmarkStart w:name="z475" w:id="419"/>
    <w:p>
      <w:pPr>
        <w:spacing w:after="0"/>
        <w:ind w:left="0"/>
        <w:jc w:val="left"/>
      </w:pPr>
      <w:r>
        <w:rPr>
          <w:rFonts w:ascii="Times New Roman"/>
          <w:b/>
          <w:i w:val="false"/>
          <w:color w:val="000000"/>
        </w:rPr>
        <w:t xml:space="preserve"> VIII. Порядок действий в нештатных ситуациях</w:t>
      </w:r>
    </w:p>
    <w:bookmarkEnd w:id="419"/>
    <w:bookmarkStart w:name="z476" w:id="420"/>
    <w:p>
      <w:pPr>
        <w:spacing w:after="0"/>
        <w:ind w:left="0"/>
        <w:jc w:val="both"/>
      </w:pPr>
      <w:r>
        <w:rPr>
          <w:rFonts w:ascii="Times New Roman"/>
          <w:b w:val="false"/>
          <w:i w:val="false"/>
          <w:color w:val="000000"/>
          <w:sz w:val="28"/>
        </w:rPr>
        <w:t>
      16.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в таблице 6.</w:t>
      </w:r>
    </w:p>
    <w:bookmarkEnd w:id="420"/>
    <w:bookmarkStart w:name="z477" w:id="421"/>
    <w:p>
      <w:pPr>
        <w:spacing w:after="0"/>
        <w:ind w:left="0"/>
        <w:jc w:val="both"/>
      </w:pPr>
      <w:r>
        <w:rPr>
          <w:rFonts w:ascii="Times New Roman"/>
          <w:b w:val="false"/>
          <w:i w:val="false"/>
          <w:color w:val="000000"/>
          <w:sz w:val="28"/>
        </w:rPr>
        <w:t>
      17.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79" w:id="422"/>
    <w:p>
      <w:pPr>
        <w:spacing w:after="0"/>
        <w:ind w:left="0"/>
        <w:jc w:val="left"/>
      </w:pPr>
      <w:r>
        <w:rPr>
          <w:rFonts w:ascii="Times New Roman"/>
          <w:b/>
          <w:i w:val="false"/>
          <w:color w:val="000000"/>
        </w:rPr>
        <w:t xml:space="preserve"> Действия в нештатных ситуациях</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23"/>
          <w:p>
            <w:pPr>
              <w:spacing w:after="20"/>
              <w:ind w:left="20"/>
              <w:jc w:val="both"/>
            </w:pPr>
            <w:r>
              <w:rPr>
                <w:rFonts w:ascii="Times New Roman"/>
                <w:b w:val="false"/>
                <w:i w:val="false"/>
                <w:color w:val="000000"/>
                <w:sz w:val="20"/>
              </w:rPr>
              <w:t>
Код нештатной ситуации</w:t>
            </w:r>
          </w:p>
          <w:bookmarkEnd w:id="4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24"/>
          <w:p>
            <w:pPr>
              <w:spacing w:after="20"/>
              <w:ind w:left="20"/>
              <w:jc w:val="both"/>
            </w:pPr>
            <w:r>
              <w:rPr>
                <w:rFonts w:ascii="Times New Roman"/>
                <w:b w:val="false"/>
                <w:i w:val="false"/>
                <w:color w:val="000000"/>
                <w:sz w:val="20"/>
              </w:rPr>
              <w:t>
1</w:t>
            </w:r>
          </w:p>
          <w:bookmarkEnd w:id="4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25"/>
          <w:p>
            <w:pPr>
              <w:spacing w:after="20"/>
              <w:ind w:left="20"/>
              <w:jc w:val="both"/>
            </w:pPr>
            <w:r>
              <w:rPr>
                <w:rFonts w:ascii="Times New Roman"/>
                <w:b w:val="false"/>
                <w:i w:val="false"/>
                <w:color w:val="000000"/>
                <w:sz w:val="20"/>
              </w:rPr>
              <w:t>
P.EXC.002</w:t>
            </w:r>
          </w:p>
          <w:bookmarkEnd w:id="4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26"/>
          <w:p>
            <w:pPr>
              <w:spacing w:after="20"/>
              <w:ind w:left="20"/>
              <w:jc w:val="both"/>
            </w:pPr>
            <w:r>
              <w:rPr>
                <w:rFonts w:ascii="Times New Roman"/>
                <w:b w:val="false"/>
                <w:i w:val="false"/>
                <w:color w:val="000000"/>
                <w:sz w:val="20"/>
              </w:rPr>
              <w:t>
P.EXC.004</w:t>
            </w:r>
          </w:p>
          <w:bookmarkEnd w:id="4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484" w:id="427"/>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427"/>
    <w:bookmarkStart w:name="z485" w:id="428"/>
    <w:p>
      <w:pPr>
        <w:spacing w:after="0"/>
        <w:ind w:left="0"/>
        <w:jc w:val="left"/>
      </w:pPr>
      <w:r>
        <w:rPr>
          <w:rFonts w:ascii="Times New Roman"/>
          <w:b/>
          <w:i w:val="false"/>
          <w:color w:val="000000"/>
        </w:rPr>
        <w:t xml:space="preserve"> 18. Требования к заполнению реквизитов электронных документов (сведений) "Отчет о зачислении и распределении сумм специальных, антидемпинговых, компенсационных пошлин" (R.FP.DS.06.001), передаваемых в сообщении "Cведения за отчетный месяц" (P.DS.06.MSG.003), приведены в таблице 7.</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487" w:id="42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"Отчет о зачислении и распределении сумм специальных, антидемпинговых, компенсационных пошлин" (R.FP.DS.06.001), передаваемых в сообщении "Cведения за отчетный месяц" (P.DS.06.MSG.003)</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30"/>
          <w:p>
            <w:pPr>
              <w:spacing w:after="20"/>
              <w:ind w:left="20"/>
              <w:jc w:val="both"/>
            </w:pPr>
            <w:r>
              <w:rPr>
                <w:rFonts w:ascii="Times New Roman"/>
                <w:b w:val="false"/>
                <w:i w:val="false"/>
                <w:color w:val="000000"/>
                <w:sz w:val="20"/>
              </w:rPr>
              <w:t>
Код требования</w:t>
            </w:r>
          </w:p>
          <w:bookmarkEnd w:id="4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31"/>
          <w:p>
            <w:pPr>
              <w:spacing w:after="20"/>
              <w:ind w:left="20"/>
              <w:jc w:val="both"/>
            </w:pPr>
            <w:r>
              <w:rPr>
                <w:rFonts w:ascii="Times New Roman"/>
                <w:b w:val="false"/>
                <w:i w:val="false"/>
                <w:color w:val="000000"/>
                <w:sz w:val="20"/>
              </w:rPr>
              <w:t>
1</w:t>
            </w:r>
          </w:p>
          <w:bookmarkEnd w:id="4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базе данных получателя информации должны отсутствовать сведения за отчетный месяц, совпадающие с передаваемыми сведениями по следующим значениям реквизитов "Код страны, предоставившей информацию" (fpsdo:ReportCountryCode) в составе структуры электронного документа (сведений) и реквизита "Дата" (csdo:EventDate) в составе реквизита "Отчет о зачислении и распределении сумм специальных, антидемпинговых, компенсационных пошлин" (fpcdo:AntiDumpingDutyReportDetails)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32"/>
          <w:p>
            <w:pPr>
              <w:spacing w:after="20"/>
              <w:ind w:left="20"/>
              <w:jc w:val="both"/>
            </w:pPr>
            <w:r>
              <w:rPr>
                <w:rFonts w:ascii="Times New Roman"/>
                <w:b w:val="false"/>
                <w:i w:val="false"/>
                <w:color w:val="000000"/>
                <w:sz w:val="20"/>
              </w:rPr>
              <w:t>
2</w:t>
            </w:r>
          </w:p>
          <w:bookmarkEnd w:id="4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модификации" (fpsdo:‌Modification‌Date‌Time) в составе сложного реквизита "Отчет о зачислении и распределении сумм специальных, антидемпинговых, компенсационных пошлин" (fpcdo:AntiDumpingDutyReportDetails)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33"/>
          <w:p>
            <w:pPr>
              <w:spacing w:after="20"/>
              <w:ind w:left="20"/>
              <w:jc w:val="both"/>
            </w:pPr>
            <w:r>
              <w:rPr>
                <w:rFonts w:ascii="Times New Roman"/>
                <w:b w:val="false"/>
                <w:i w:val="false"/>
                <w:color w:val="000000"/>
                <w:sz w:val="20"/>
              </w:rPr>
              <w:t>
3</w:t>
            </w:r>
          </w:p>
          <w:bookmarkEnd w:id="4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"Отчет о зачислении и распределении сумм специальных, антидемпинговых, компенсационных пошлин" (fpcdo:‌Anti‌Dumping‌Duty‌Report‌Details) должен содержать 1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34"/>
          <w:p>
            <w:pPr>
              <w:spacing w:after="20"/>
              <w:ind w:left="20"/>
              <w:jc w:val="both"/>
            </w:pPr>
            <w:r>
              <w:rPr>
                <w:rFonts w:ascii="Times New Roman"/>
                <w:b w:val="false"/>
                <w:i w:val="false"/>
                <w:color w:val="000000"/>
                <w:sz w:val="20"/>
              </w:rPr>
              <w:t>
4</w:t>
            </w:r>
          </w:p>
          <w:bookmarkEnd w:id="4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специальных, антидемпинговых, компенсационных пошлин" (fpcdo:AntiDumpingDutyReportDetails) должен присутствовать 1 реквизит "Сведения о зачислении и распределении сумм специальных, антидемпинговых, компенсационных пошлин" (fpcdo:AntiDumpingDutyDetails), содержащий реквизит "Признак типа передаваемых сумм" (fpsdo:DailyInfoIndicator)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35"/>
          <w:p>
            <w:pPr>
              <w:spacing w:after="20"/>
              <w:ind w:left="20"/>
              <w:jc w:val="both"/>
            </w:pPr>
            <w:r>
              <w:rPr>
                <w:rFonts w:ascii="Times New Roman"/>
                <w:b w:val="false"/>
                <w:i w:val="false"/>
                <w:color w:val="000000"/>
                <w:sz w:val="20"/>
              </w:rPr>
              <w:t>
5</w:t>
            </w:r>
          </w:p>
          <w:bookmarkEnd w:id="4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специальных, антидемпинговых, компенсационных пошлин" (fpcdo:AntiDumpingDutyReportDetails) должен присутствовать 1 реквизит "Сведения о зачислении и распределении сумм специальных, антидемпинговых, компенсационных пошлин" (fpcdo:AntiDumpingDutyDetails), содержащий реквизит "Признак типа передаваемых сумм" (fpsdo:DailyInfoIndicator)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36"/>
          <w:p>
            <w:pPr>
              <w:spacing w:after="20"/>
              <w:ind w:left="20"/>
              <w:jc w:val="both"/>
            </w:pPr>
            <w:r>
              <w:rPr>
                <w:rFonts w:ascii="Times New Roman"/>
                <w:b w:val="false"/>
                <w:i w:val="false"/>
                <w:color w:val="000000"/>
                <w:sz w:val="20"/>
              </w:rPr>
              <w:t>
6</w:t>
            </w:r>
          </w:p>
          <w:bookmarkEnd w:id="4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в составе сложного реквизита "Отчет о зачислении и распределении сумм специальных, антидемпинговых, компенсационных пошлин" (fpcdo:AntiDumpingDutyReportDetails) должно быть больше значения, указанного в реквизите "Дата предыдущего отчета" (fpsdo:PreviousReportDate)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37"/>
          <w:p>
            <w:pPr>
              <w:spacing w:after="20"/>
              <w:ind w:left="20"/>
              <w:jc w:val="both"/>
            </w:pPr>
            <w:r>
              <w:rPr>
                <w:rFonts w:ascii="Times New Roman"/>
                <w:b w:val="false"/>
                <w:i w:val="false"/>
                <w:color w:val="000000"/>
                <w:sz w:val="20"/>
              </w:rPr>
              <w:t>
7</w:t>
            </w:r>
          </w:p>
          <w:bookmarkEnd w:id="4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сложном реквизите "Отчет о зачислении и распределении сумм специальных, антидемпинговых, компенсационных пошлин" (fpcdo:AntiDumpingDutyReportDetails) все значения вложенных реквизитов "Код валюты" (атрибут currencyCode) за исключением сложного реквизита "Сведения о суммах поступлений специальных, антидемпинговых, компенсационных пошлин на счета в иностранной валюте" (fpcdo:GenericExternalRevenueDistributedDutyDetails) должны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38"/>
          <w:p>
            <w:pPr>
              <w:spacing w:after="20"/>
              <w:ind w:left="20"/>
              <w:jc w:val="both"/>
            </w:pPr>
            <w:r>
              <w:rPr>
                <w:rFonts w:ascii="Times New Roman"/>
                <w:b w:val="false"/>
                <w:i w:val="false"/>
                <w:color w:val="000000"/>
                <w:sz w:val="20"/>
              </w:rPr>
              <w:t>
8</w:t>
            </w:r>
          </w:p>
          <w:bookmarkEnd w:id="4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сложном реквизите "Сведения о суммах поступлений специальных, антидемпинговых, компенсационных пошлин на счета в иностранной валюте" (fpcdo:GenericExternalRevenueDistributedDutyDetails) все значения вложенных реквизитов "Код валюты" (атрибут currencyCode) должны соответствовать буквенному коду валюты того государства-члена, код которого указан в значении реквизита "Код страны" </w:t>
            </w:r>
          </w:p>
          <w:p>
            <w:pPr>
              <w:spacing w:after="20"/>
              <w:ind w:left="20"/>
              <w:jc w:val="both"/>
            </w:pPr>
            <w:r>
              <w:rPr>
                <w:rFonts w:ascii="Times New Roman"/>
                <w:b w:val="false"/>
                <w:i w:val="false"/>
                <w:color w:val="000000"/>
                <w:sz w:val="20"/>
              </w:rPr>
              <w:t>(csdo:UnifiedCountryCode) в составе сложного реквизита "Сведения о суммах поступлений на счета в иностранной валюте" (fpcdo:GenericExternalRevenueDistributedDutyDetails)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39"/>
          <w:p>
            <w:pPr>
              <w:spacing w:after="20"/>
              <w:ind w:left="20"/>
              <w:jc w:val="both"/>
            </w:pPr>
            <w:r>
              <w:rPr>
                <w:rFonts w:ascii="Times New Roman"/>
                <w:b w:val="false"/>
                <w:i w:val="false"/>
                <w:color w:val="000000"/>
                <w:sz w:val="20"/>
              </w:rPr>
              <w:t>
9</w:t>
            </w:r>
          </w:p>
          <w:bookmarkEnd w:id="4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специальных, антидемпинговых, компенсационных пошлин" (fpcdo:AntiDumpingDutyReportDetails) должен содержаться 1 реквизит "Сведения о суммах специальных, антидемпинговых, компенсационных пошлин, подлежащих распределению" (fpcdo:GenericDistributableAntiDumpingDutyDetails),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40"/>
          <w:p>
            <w:pPr>
              <w:spacing w:after="20"/>
              <w:ind w:left="20"/>
              <w:jc w:val="both"/>
            </w:pPr>
            <w:r>
              <w:rPr>
                <w:rFonts w:ascii="Times New Roman"/>
                <w:b w:val="false"/>
                <w:i w:val="false"/>
                <w:color w:val="000000"/>
                <w:sz w:val="20"/>
              </w:rPr>
              <w:t>
10</w:t>
            </w:r>
          </w:p>
          <w:bookmarkEnd w:id="4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суммах специальных, антидемпинговых, компенсационных пошлин, подлежащих распределению" (fpcdo:GenericDistributableAntiDumpingDutyDetails), реквизит "Код страны" (csdo:‌Unified‌Country‌Code) должен быть заполнен только для тех случаев, когда реквизит "Признак общей суммы" (fpsdo:TotalAmountIndicator) имеет значение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41"/>
          <w:p>
            <w:pPr>
              <w:spacing w:after="20"/>
              <w:ind w:left="20"/>
              <w:jc w:val="both"/>
            </w:pPr>
            <w:r>
              <w:rPr>
                <w:rFonts w:ascii="Times New Roman"/>
                <w:b w:val="false"/>
                <w:i w:val="false"/>
                <w:color w:val="000000"/>
                <w:sz w:val="20"/>
              </w:rPr>
              <w:t>
11</w:t>
            </w:r>
          </w:p>
          <w:bookmarkEnd w:id="4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суммах специальных, антидемпинговых, компенсационных пошлин, подлежащие распределению" (fpcdo:GenericDistributableAntiDumpingDutyDetails) реквизит "Признак общей суммы" (fpsdo:TotalAmountIndicator) имеет значение "1", то значение реквизита "Суммы специальных, антидемпинговых, компенсационных пошлин, подлежащие распределению" (fpsdo:AntiDumpingGenericDistributableDutyAmount) должно быть равно сумме всех значений реквизитов "Суммы специальных, антидемпинговых, компенсационных пошлин, подлежащие распределению" (fpsdo:AntiDumpingGenericDistributableDutyAmount), указанных в составе сложного реквизита "Сведения о суммах специальных, антидемпинговых, компенсационных пошлин, подлежащие распределению" (fpcdo:GenericDistributableAntiDumpingDutyDetails) содержащего реквизит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42"/>
          <w:p>
            <w:pPr>
              <w:spacing w:after="20"/>
              <w:ind w:left="20"/>
              <w:jc w:val="both"/>
            </w:pPr>
            <w:r>
              <w:rPr>
                <w:rFonts w:ascii="Times New Roman"/>
                <w:b w:val="false"/>
                <w:i w:val="false"/>
                <w:color w:val="000000"/>
                <w:sz w:val="20"/>
              </w:rPr>
              <w:t>
12</w:t>
            </w:r>
          </w:p>
          <w:bookmarkEnd w:id="4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специальных, антидемпинговых, компенсационных пошлин" (fpcdo:AntiDumpingDutyReportDetails) должен содержаться 1 реквизит "Сведения о суммах распределенных специальных, антидемпинговых, компенсационных пошлин, перечисленных на счета" (fpcdo:GenericTransferDistributedAntiDumpingDutyDetails),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43"/>
          <w:p>
            <w:pPr>
              <w:spacing w:after="20"/>
              <w:ind w:left="20"/>
              <w:jc w:val="both"/>
            </w:pPr>
            <w:r>
              <w:rPr>
                <w:rFonts w:ascii="Times New Roman"/>
                <w:b w:val="false"/>
                <w:i w:val="false"/>
                <w:color w:val="000000"/>
                <w:sz w:val="20"/>
              </w:rPr>
              <w:t>
13</w:t>
            </w:r>
          </w:p>
          <w:bookmarkEnd w:id="4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специальных, антидемпинговых, компенсационных пошлин, перечисленных на счета" (fpcdo:GenericTransferDistributedAntiDumpingDutyDetails), реквизит "Код страны" (csdo:‌Unified‌Country‌Code) должен быть заполнен только для тех случаев, когда реквизит "Признак общей суммы" (fpsdo:TotalAmountIndicator) имеет значение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44"/>
          <w:p>
            <w:pPr>
              <w:spacing w:after="20"/>
              <w:ind w:left="20"/>
              <w:jc w:val="both"/>
            </w:pPr>
            <w:r>
              <w:rPr>
                <w:rFonts w:ascii="Times New Roman"/>
                <w:b w:val="false"/>
                <w:i w:val="false"/>
                <w:color w:val="000000"/>
                <w:sz w:val="20"/>
              </w:rPr>
              <w:t>
14</w:t>
            </w:r>
          </w:p>
          <w:bookmarkEnd w:id="4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реквизите "Сведения о суммах распределенных специальных, антидемпинговых, компенсационных пошлин, перечисленных на счета" (fpcdo:GenericTransferDistributedAntiDumpingDutyDetails) реквизит "Признак общей суммы" (fpsdo:TotalAmountIndicator) имеет значение "1", то значение реквизита "Суммы распределенных специальных, антидемпинговых, компенсационных пошлин, перечисленные на счет" (fpsdo:AntiDumpingGenericTransferDistributedDutyAmount) должно быть равно сумме всех значений реквизитов "Суммы распределенных специальных, антидемпинговых, компенсационных пошлин, перечисленные на счет" (fpsdo:AntiDumpingGenericTransferDistributedDutyAmount), указанных в реквизите "Сведения о суммах распределенных специальных, антидемпинговых, компенсационных пошлин, перечисленных на счета" (fpcdo:GenericTransferDistributedAntiDumpingDutyDetails) с индикатором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45"/>
          <w:p>
            <w:pPr>
              <w:spacing w:after="20"/>
              <w:ind w:left="20"/>
              <w:jc w:val="both"/>
            </w:pPr>
            <w:r>
              <w:rPr>
                <w:rFonts w:ascii="Times New Roman"/>
                <w:b w:val="false"/>
                <w:i w:val="false"/>
                <w:color w:val="000000"/>
                <w:sz w:val="20"/>
              </w:rPr>
              <w:t>
15</w:t>
            </w:r>
          </w:p>
          <w:bookmarkEnd w:id="4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специальных, антидемпинговых, компенсационных пошлин" (fpcdo:AntiDumpingDutyReportDetails) должен содержаться 1 реквизит "Сведения о суммах распределенных специальных, антидемпинговых, компенсационных пошлин, приостановленных к перечислению" (fpcdo:GenericStopTransferDistributedAntiDumpingDutyDetails),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46"/>
          <w:p>
            <w:pPr>
              <w:spacing w:after="20"/>
              <w:ind w:left="20"/>
              <w:jc w:val="both"/>
            </w:pPr>
            <w:r>
              <w:rPr>
                <w:rFonts w:ascii="Times New Roman"/>
                <w:b w:val="false"/>
                <w:i w:val="false"/>
                <w:color w:val="000000"/>
                <w:sz w:val="20"/>
              </w:rPr>
              <w:t>
16</w:t>
            </w:r>
          </w:p>
          <w:bookmarkEnd w:id="4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специальных, антидемпинговых, компенсационных пошлин, приостановленных к перечислению" (fpcdo:GenericStopTransferDistributedAntiDumpingDutyDetails), реквизит "Код страны" (csdo:‌Unified‌Country‌Code) должен быть заполнен только для тех случаев, когда реквизит "Признак общей суммы" (fpsdo:TotalAmountIndicator) имеет значение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47"/>
          <w:p>
            <w:pPr>
              <w:spacing w:after="20"/>
              <w:ind w:left="20"/>
              <w:jc w:val="both"/>
            </w:pPr>
            <w:r>
              <w:rPr>
                <w:rFonts w:ascii="Times New Roman"/>
                <w:b w:val="false"/>
                <w:i w:val="false"/>
                <w:color w:val="000000"/>
                <w:sz w:val="20"/>
              </w:rPr>
              <w:t>
17</w:t>
            </w:r>
          </w:p>
          <w:bookmarkEnd w:id="4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реквизите "Сведения о суммах распределенных специальных, антидемпинговых, компенсационных пошлин, приостановленных к перечислению" (fpcdo:GenericStopTransferDistributedAntiDumpingDutyDetails) реквизит "Признак общей суммы" (fpsdo:TotalAmountIndicator) имеет значение "1", то значение реквизита "Суммы распределенных специальных, антидемпинговых, компенсационных пошлин, приостановленные к перечислению" (fpsdo:AntiDumpingGenericStopTransferDistributedDutyAmount) должно быть равно сумме всех значений реквизитов "Суммы распределенных специальных, антидемпинговых, компенсационных пошлин, приостановленные к перечислению" (fpsdo:AntiDumpingGenericStopTransferDistributedDutyAmount), указанных в реквизите "Сведения о суммах распределенных специальных, антидемпинговых, компенсационных пошлин, приостановленных к перечислению" (fpcdo:GenericStopTransferDistributedAntiDumpingDutyDetails), содержащего реквизит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48"/>
          <w:p>
            <w:pPr>
              <w:spacing w:after="20"/>
              <w:ind w:left="20"/>
              <w:jc w:val="both"/>
            </w:pPr>
            <w:r>
              <w:rPr>
                <w:rFonts w:ascii="Times New Roman"/>
                <w:b w:val="false"/>
                <w:i w:val="false"/>
                <w:color w:val="000000"/>
                <w:sz w:val="20"/>
              </w:rPr>
              <w:t>
18</w:t>
            </w:r>
          </w:p>
          <w:bookmarkEnd w:id="4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каждого реквизита "Код страны" (csdo:UnifiedCountryCode)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49"/>
          <w:p>
            <w:pPr>
              <w:spacing w:after="20"/>
              <w:ind w:left="20"/>
              <w:jc w:val="both"/>
            </w:pPr>
            <w:r>
              <w:rPr>
                <w:rFonts w:ascii="Times New Roman"/>
                <w:b w:val="false"/>
                <w:i w:val="false"/>
                <w:color w:val="000000"/>
                <w:sz w:val="20"/>
              </w:rPr>
              <w:t>
19</w:t>
            </w:r>
          </w:p>
          <w:bookmarkEnd w:id="4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каждого реквизита "Код страны, предоставившей информацию" (fpsdo:ReportCountryCode)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50"/>
          <w:p>
            <w:pPr>
              <w:spacing w:after="20"/>
              <w:ind w:left="20"/>
              <w:jc w:val="both"/>
            </w:pPr>
            <w:r>
              <w:rPr>
                <w:rFonts w:ascii="Times New Roman"/>
                <w:b w:val="false"/>
                <w:i w:val="false"/>
                <w:color w:val="000000"/>
                <w:sz w:val="20"/>
              </w:rPr>
              <w:t>
20</w:t>
            </w:r>
          </w:p>
          <w:bookmarkEnd w:id="4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реквизита "Идентификатор справочника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51"/>
          <w:p>
            <w:pPr>
              <w:spacing w:after="20"/>
              <w:ind w:left="20"/>
              <w:jc w:val="both"/>
            </w:pPr>
            <w:r>
              <w:rPr>
                <w:rFonts w:ascii="Times New Roman"/>
                <w:b w:val="false"/>
                <w:i w:val="false"/>
                <w:color w:val="000000"/>
                <w:sz w:val="20"/>
              </w:rPr>
              <w:t>
21</w:t>
            </w:r>
          </w:p>
          <w:bookmarkEnd w:id="4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предоставившей информацию"(fpsdo:ReportCountryCode) заполнен, то значение реквизита "Идентификатор справочника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52"/>
          <w:p>
            <w:pPr>
              <w:spacing w:after="20"/>
              <w:ind w:left="20"/>
              <w:jc w:val="both"/>
            </w:pPr>
            <w:r>
              <w:rPr>
                <w:rFonts w:ascii="Times New Roman"/>
                <w:b w:val="false"/>
                <w:i w:val="false"/>
                <w:color w:val="000000"/>
                <w:sz w:val="20"/>
              </w:rPr>
              <w:t>
22</w:t>
            </w:r>
          </w:p>
          <w:bookmarkEnd w:id="4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валюты" (атрибут currency‌Code) должно соответствовать коду валюты из классификатора валют,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53"/>
          <w:p>
            <w:pPr>
              <w:spacing w:after="20"/>
              <w:ind w:left="20"/>
              <w:jc w:val="both"/>
            </w:pPr>
            <w:r>
              <w:rPr>
                <w:rFonts w:ascii="Times New Roman"/>
                <w:b w:val="false"/>
                <w:i w:val="false"/>
                <w:color w:val="000000"/>
                <w:sz w:val="20"/>
              </w:rPr>
              <w:t>
23</w:t>
            </w:r>
          </w:p>
          <w:bookmarkEnd w:id="4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"Идентификатор классификатора" (атрибут currency‌Code‌List‌Id) в составе реквизитов, содержащих реквизит "Код валюты" (атрибут currency‌Code), должно соответствовать кодовому обозначению классификатора валют,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54"/>
          <w:p>
            <w:pPr>
              <w:spacing w:after="20"/>
              <w:ind w:left="20"/>
              <w:jc w:val="both"/>
            </w:pPr>
            <w:r>
              <w:rPr>
                <w:rFonts w:ascii="Times New Roman"/>
                <w:b w:val="false"/>
                <w:i w:val="false"/>
                <w:color w:val="000000"/>
                <w:sz w:val="20"/>
              </w:rPr>
              <w:t>
24</w:t>
            </w:r>
          </w:p>
          <w:bookmarkEnd w:id="4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связи" (csdo:Communication​Channel​Code) </w:t>
            </w:r>
          </w:p>
          <w:p>
            <w:pPr>
              <w:spacing w:after="20"/>
              <w:ind w:left="20"/>
              <w:jc w:val="both"/>
            </w:pPr>
            <w:r>
              <w:rPr>
                <w:rFonts w:ascii="Times New Roman"/>
                <w:b w:val="false"/>
                <w:i w:val="false"/>
                <w:color w:val="000000"/>
                <w:sz w:val="20"/>
              </w:rPr>
              <w:t xml:space="preserve">в составе сложного реквизита "Контактный реквизит" </w:t>
            </w:r>
          </w:p>
          <w:p>
            <w:pPr>
              <w:spacing w:after="20"/>
              <w:ind w:left="20"/>
              <w:jc w:val="both"/>
            </w:pPr>
            <w:r>
              <w:rPr>
                <w:rFonts w:ascii="Times New Roman"/>
                <w:b w:val="false"/>
                <w:i w:val="false"/>
                <w:color w:val="000000"/>
                <w:sz w:val="20"/>
              </w:rPr>
              <w:t>(ccdo:​Communication​Details) должен быть заполнен и иметь значение "TE"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55"/>
          <w:p>
            <w:pPr>
              <w:spacing w:after="20"/>
              <w:ind w:left="20"/>
              <w:jc w:val="both"/>
            </w:pPr>
            <w:r>
              <w:rPr>
                <w:rFonts w:ascii="Times New Roman"/>
                <w:b w:val="false"/>
                <w:i w:val="false"/>
                <w:color w:val="000000"/>
                <w:sz w:val="20"/>
              </w:rPr>
              <w:t>
25</w:t>
            </w:r>
          </w:p>
          <w:bookmarkEnd w:id="4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вида связи" (csdo:​Communication​Channel​Name) в составе сложного реквизита "Контактный реквизит" </w:t>
            </w:r>
          </w:p>
          <w:p>
            <w:pPr>
              <w:spacing w:after="20"/>
              <w:ind w:left="20"/>
              <w:jc w:val="both"/>
            </w:pPr>
            <w:r>
              <w:rPr>
                <w:rFonts w:ascii="Times New Roman"/>
                <w:b w:val="false"/>
                <w:i w:val="false"/>
                <w:color w:val="000000"/>
                <w:sz w:val="20"/>
              </w:rPr>
              <w:t>(ccdo:​Communication​Details)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56"/>
          <w:p>
            <w:pPr>
              <w:spacing w:after="20"/>
              <w:ind w:left="20"/>
              <w:jc w:val="both"/>
            </w:pPr>
            <w:r>
              <w:rPr>
                <w:rFonts w:ascii="Times New Roman"/>
                <w:b w:val="false"/>
                <w:i w:val="false"/>
                <w:color w:val="000000"/>
                <w:sz w:val="20"/>
              </w:rPr>
              <w:t>
26</w:t>
            </w:r>
          </w:p>
          <w:bookmarkEnd w:id="4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протоколе оперативной сверки"</w:t>
            </w:r>
          </w:p>
          <w:p>
            <w:pPr>
              <w:spacing w:after="20"/>
              <w:ind w:left="20"/>
              <w:jc w:val="both"/>
            </w:pPr>
            <w:r>
              <w:rPr>
                <w:rFonts w:ascii="Times New Roman"/>
                <w:b w:val="false"/>
                <w:i w:val="false"/>
                <w:color w:val="000000"/>
                <w:sz w:val="20"/>
              </w:rPr>
              <w:t>
(fpcdo:‌Verification‌Pro‌Details) не заполняется</w:t>
            </w:r>
          </w:p>
        </w:tc>
      </w:tr>
    </w:tbl>
    <w:p>
      <w:pPr>
        <w:spacing w:after="0"/>
        <w:ind w:left="0"/>
        <w:jc w:val="left"/>
      </w:pPr>
      <w:r>
        <w:br/>
      </w:r>
      <w:r>
        <w:rPr>
          <w:rFonts w:ascii="Times New Roman"/>
          <w:b w:val="false"/>
          <w:i w:val="false"/>
          <w:color w:val="000000"/>
          <w:sz w:val="28"/>
        </w:rPr>
        <w:t>
</w:t>
      </w:r>
    </w:p>
    <w:bookmarkStart w:name="z515" w:id="457"/>
    <w:p>
      <w:pPr>
        <w:spacing w:after="0"/>
        <w:ind w:left="0"/>
        <w:jc w:val="both"/>
      </w:pPr>
      <w:r>
        <w:rPr>
          <w:rFonts w:ascii="Times New Roman"/>
          <w:b w:val="false"/>
          <w:i w:val="false"/>
          <w:color w:val="000000"/>
          <w:sz w:val="28"/>
        </w:rPr>
        <w:t>
      19. Требования к заполнению реквизитов электронных документов (сведений) "Отчет о зачислении и распределении сумм специальных, антидемпинговых, компенсационных пошлин" (R.FP.DS.06.001), передаваемых в сообщении "Измененные сведения за отчетный месяц" (P.DS.06.MSG.006), приведены в таблице 8.</w:t>
      </w:r>
    </w:p>
    <w:bookmarkEnd w:id="457"/>
    <w:bookmarkStart w:name="z516" w:id="458"/>
    <w:p>
      <w:pPr>
        <w:spacing w:after="0"/>
        <w:ind w:left="0"/>
        <w:jc w:val="both"/>
      </w:pPr>
      <w:r>
        <w:rPr>
          <w:rFonts w:ascii="Times New Roman"/>
          <w:b w:val="false"/>
          <w:i w:val="false"/>
          <w:color w:val="000000"/>
          <w:sz w:val="28"/>
        </w:rPr>
        <w:t>
      Таблица 8</w:t>
      </w:r>
    </w:p>
    <w:bookmarkEnd w:id="458"/>
    <w:bookmarkStart w:name="z517" w:id="459"/>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 "Отчет о зачислении и распределении сумм специальных, антидемпинговых, компенсационных пошлин" (R.FP.DS.06.001), передаваемых в сообщении "Измененные сведения за отчетный месяц" (P.DS.06.MSG.006)</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60"/>
          <w:p>
            <w:pPr>
              <w:spacing w:after="20"/>
              <w:ind w:left="20"/>
              <w:jc w:val="both"/>
            </w:pPr>
            <w:r>
              <w:rPr>
                <w:rFonts w:ascii="Times New Roman"/>
                <w:b w:val="false"/>
                <w:i w:val="false"/>
                <w:color w:val="000000"/>
                <w:sz w:val="20"/>
              </w:rPr>
              <w:t>
Код требования</w:t>
            </w:r>
          </w:p>
          <w:bookmarkEnd w:id="4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61"/>
          <w:p>
            <w:pPr>
              <w:spacing w:after="20"/>
              <w:ind w:left="20"/>
              <w:jc w:val="both"/>
            </w:pPr>
            <w:r>
              <w:rPr>
                <w:rFonts w:ascii="Times New Roman"/>
                <w:b w:val="false"/>
                <w:i w:val="false"/>
                <w:color w:val="000000"/>
                <w:sz w:val="20"/>
              </w:rPr>
              <w:t>
1</w:t>
            </w:r>
          </w:p>
          <w:bookmarkEnd w:id="4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базе данных получателя информации должны присутствовать сведения за отчетные месяцы, совпадающие с передаваемыми сведениями по значению реквизитов "Код страны, предоставившей информацию" (fpsdo:ReportCountryCode) в структуре электронного документа (сведений) и реквизиту "Дата" (csdo:EventDate) в составе каждого реквизита "Отчет о зачислении и распределении сумм специальных, антидемпинговых, компенсационных пошлин" (fpcdo:AntiDumpingDutyReportDetails)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62"/>
          <w:p>
            <w:pPr>
              <w:spacing w:after="20"/>
              <w:ind w:left="20"/>
              <w:jc w:val="both"/>
            </w:pPr>
            <w:r>
              <w:rPr>
                <w:rFonts w:ascii="Times New Roman"/>
                <w:b w:val="false"/>
                <w:i w:val="false"/>
                <w:color w:val="000000"/>
                <w:sz w:val="20"/>
              </w:rPr>
              <w:t>
2</w:t>
            </w:r>
          </w:p>
          <w:bookmarkEnd w:id="4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должны отсутствовать сложные реквизиты "Отчет о зачислении и распределении сумм специальных, антидемпинговых, компенсационных пошлин" (fpcdo:AntiDumpingDutyReportDetails), совпадающие по значению элемента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63"/>
          <w:p>
            <w:pPr>
              <w:spacing w:after="20"/>
              <w:ind w:left="20"/>
              <w:jc w:val="both"/>
            </w:pPr>
            <w:r>
              <w:rPr>
                <w:rFonts w:ascii="Times New Roman"/>
                <w:b w:val="false"/>
                <w:i w:val="false"/>
                <w:color w:val="000000"/>
                <w:sz w:val="20"/>
              </w:rPr>
              <w:t>
3</w:t>
            </w:r>
          </w:p>
          <w:bookmarkEnd w:id="4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модификации" (fpsdo:ModificationDateTime) в составе каждого сложного реквизита "Отчет о зачислении и распределении сумм специальных, антидемпинговых, компенсационных пошлин" (fpcdo:AntiDumpingDutyReportDetails)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64"/>
          <w:p>
            <w:pPr>
              <w:spacing w:after="20"/>
              <w:ind w:left="20"/>
              <w:jc w:val="both"/>
            </w:pPr>
            <w:r>
              <w:rPr>
                <w:rFonts w:ascii="Times New Roman"/>
                <w:b w:val="false"/>
                <w:i w:val="false"/>
                <w:color w:val="000000"/>
                <w:sz w:val="20"/>
              </w:rPr>
              <w:t>
4-25</w:t>
            </w:r>
          </w:p>
          <w:bookmarkEnd w:id="4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требованиям 4 – 25 таблицы 7 настоящего Регламента (значения кодов требований в таблице 8 и таблице 7 совпадают) требования к заполнению реквизитов применяются к каждому реквизиту "Отчет о зачислении и распределении сумм специальных, антидемпинговых, компенсационных пошлин" (fpcdo:AntiDumpingDutyReportDetails) в электронном сообщении</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