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af25" w14:textId="a08a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интервальных количественных значений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2018 год и на период 2019 – 2021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09 июля 2018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2018 год и на период 2019 – 2021 годов.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июля 2018 г. № 106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Интервальные количественные значения внешних параметров прогнозов для подготовки официальных прогнозов социально-экономического развития государств – членов Евразийского экономического союза на 2018 год и на период 2019 – 2021 годов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905"/>
        <w:gridCol w:w="1167"/>
        <w:gridCol w:w="2162"/>
        <w:gridCol w:w="2163"/>
        <w:gridCol w:w="2163"/>
        <w:gridCol w:w="2163"/>
      </w:tblGrid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Интервальные количественные значения прогнозов темпов развития мировой экономики (расчет по паритету покупательной способности) </w:t>
            </w:r>
          </w:p>
          <w:bookmarkEnd w:id="4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 к предыдущему году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3,9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– 3,9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– 3,9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– 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Интервальные количественные значения прогнозов цен на нефть марки Brent </w:t>
            </w:r>
          </w:p>
          <w:bookmarkEnd w:id="5"/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долларов США за баррель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 – 70,0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 – 70,0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 – 73,0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 – 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