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62abf" w14:textId="b862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товаров, в отношении которых таможенными органами принимаются решения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w:t>
      </w:r>
    </w:p>
    <w:p>
      <w:pPr>
        <w:spacing w:after="0"/>
        <w:ind w:left="0"/>
        <w:jc w:val="both"/>
      </w:pPr>
      <w:r>
        <w:rPr>
          <w:rFonts w:ascii="Times New Roman"/>
          <w:b w:val="false"/>
          <w:i w:val="false"/>
          <w:color w:val="000000"/>
          <w:sz w:val="28"/>
        </w:rPr>
        <w:t>Решение Коллегии Евразийской экономической комиссии от 3 апреля 2018 года № 45.</w:t>
      </w:r>
    </w:p>
    <w:p>
      <w:pPr>
        <w:spacing w:after="0"/>
        <w:ind w:left="0"/>
        <w:jc w:val="both"/>
      </w:pPr>
      <w:bookmarkStart w:name="z4" w:id="0"/>
      <w:r>
        <w:rPr>
          <w:rFonts w:ascii="Times New Roman"/>
          <w:b w:val="false"/>
          <w:i w:val="false"/>
          <w:color w:val="000000"/>
          <w:sz w:val="28"/>
        </w:rPr>
        <w:t xml:space="preserve">
      В соответствии с абзацем вторым </w:t>
      </w:r>
      <w:r>
        <w:rPr>
          <w:rFonts w:ascii="Times New Roman"/>
          <w:b w:val="false"/>
          <w:i w:val="false"/>
          <w:color w:val="000000"/>
          <w:sz w:val="28"/>
        </w:rPr>
        <w:t>пункта 3</w:t>
      </w:r>
      <w:r>
        <w:rPr>
          <w:rFonts w:ascii="Times New Roman"/>
          <w:b w:val="false"/>
          <w:i w:val="false"/>
          <w:color w:val="000000"/>
          <w:sz w:val="28"/>
        </w:rPr>
        <w:t xml:space="preserve"> статьи 21 Таможенного кодекса Евразийского экономического союза, а также в целях осуществления таможенного декларирования с особенностями, определенными </w:t>
      </w:r>
      <w:r>
        <w:rPr>
          <w:rFonts w:ascii="Times New Roman"/>
          <w:b w:val="false"/>
          <w:i w:val="false"/>
          <w:color w:val="000000"/>
          <w:sz w:val="28"/>
        </w:rPr>
        <w:t>статьей 117</w:t>
      </w:r>
      <w:r>
        <w:rPr>
          <w:rFonts w:ascii="Times New Roman"/>
          <w:b w:val="false"/>
          <w:i w:val="false"/>
          <w:color w:val="000000"/>
          <w:sz w:val="28"/>
        </w:rPr>
        <w:t xml:space="preserve">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товаров, в отношении которых таможенными органами принимаются решения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3 апреля 2018 г. № 45 </w:t>
            </w:r>
          </w:p>
        </w:tc>
      </w:tr>
    </w:tbl>
    <w:bookmarkStart w:name="z9" w:id="3"/>
    <w:p>
      <w:pPr>
        <w:spacing w:after="0"/>
        <w:ind w:left="0"/>
        <w:jc w:val="left"/>
      </w:pPr>
      <w:r>
        <w:rPr>
          <w:rFonts w:ascii="Times New Roman"/>
          <w:b/>
          <w:i w:val="false"/>
          <w:color w:val="000000"/>
        </w:rPr>
        <w:t xml:space="preserve"> П Е Р Е Ч Е Н Ь </w:t>
      </w:r>
      <w:r>
        <w:br/>
      </w:r>
      <w:r>
        <w:rPr>
          <w:rFonts w:ascii="Times New Roman"/>
          <w:b/>
          <w:i w:val="false"/>
          <w:color w:val="000000"/>
        </w:rPr>
        <w:t xml:space="preserve">товаров, в отношении которых таможенными органами принимаются решения о классификации товаров, перемещаемых через таможенную границу Евразийского </w:t>
      </w:r>
      <w:r>
        <w:br/>
      </w:r>
      <w:r>
        <w:rPr>
          <w:rFonts w:ascii="Times New Roman"/>
          <w:b/>
          <w:i w:val="false"/>
          <w:color w:val="000000"/>
        </w:rPr>
        <w:t>экономического союза в несобранном или разобранном виде, в том числе в некомплектном или незавершенном виде</w:t>
      </w:r>
    </w:p>
    <w:bookmarkEnd w:id="3"/>
    <w:p>
      <w:pPr>
        <w:spacing w:after="0"/>
        <w:ind w:left="0"/>
        <w:jc w:val="both"/>
      </w:pPr>
      <w:r>
        <w:rPr>
          <w:rFonts w:ascii="Times New Roman"/>
          <w:b w:val="false"/>
          <w:i w:val="false"/>
          <w:color w:val="ff0000"/>
          <w:sz w:val="28"/>
        </w:rPr>
        <w:t xml:space="preserve">
      Сноска. Перечень с изменением, внесенным решением Коллегии Евразийской экономической комиссии от 17.03.2020 </w:t>
      </w:r>
      <w:r>
        <w:rPr>
          <w:rFonts w:ascii="Times New Roman"/>
          <w:b w:val="false"/>
          <w:i w:val="false"/>
          <w:color w:val="ff0000"/>
          <w:sz w:val="28"/>
        </w:rPr>
        <w:t>№ 38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10539"/>
      </w:tblGrid>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в соответствии с ТН ВЭД ЕАЭС</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 из черных металлов (кроме сборных строительных конструкций товарной позиции 9406) и их части (например, мосты и их секции, ворота шлюзов, башни, решетчатые мачты, перекрытия для крыш, строительные фермы, двери и окна и их рамы, пороги для дверей, жалюзи, балюстрады, опоры и колонны); листы, прутки, уголки, фасонные профили, трубы и аналогичные изделия, из черных металлов, предназначенные для использования в металлоконструкциях</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Резервуары, цистерны, баки и аналогичные емкости, из черных металлов, для любых веществ (кроме сжатого или сжиженного газа) вместимостью более 300 л, с облицовкой или теплоизоляцией или без них, но без механического или теплотехнического оборудования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ядерные; тепловыделяющие элементы (твэлы), необлученные, для ядерных реакторов; оборудование и устройства для разделения изотопов</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Котлы паровые или другие паропроизводящие котлы (кроме водяных котлов центрального отопления, способных также производить пар низкого давления); котлы перегретой воды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центрального отопления, кроме котлов товарной позиции 8402</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для использования с котлами товарной позиции 8402 или 8403 (например, экономайзеры, пароперегреватели, сажеудалители, газовые рекуператоры); конденсаторы для пароводяных или других паровых силовых установок</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 них</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на водяном пару и турбины паровые прочие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с искровым зажиганием, с вращающимся или возвратно-поступательным движением поршня</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поршневые с воспламенением от сжатия (дизели или полудизели)</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главным образом для двигателей товарной позиции 8407 или 8408</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гидравлические, колеса водяные и регуляторы к ним</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и турбовинтовые, газовые турбины прочие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силовые установки прочие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жидкостные с расходомерами или без них; подъемники жидкостей</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воздушные или вакуумные, воздушные или газовые компрессоры и вентиляторы; вентиляционные или рециркуляционные вытяжные колпаки или шкафы с вентилятором, с фильтрами или без фильтров</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топочные для жидкого топлива, распыленного твердого топлива или для газа; топки механические, включая их механические колосниковые решетки, механические золоудалители и аналогичные устройства</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 и печи промышленные или лабораторные, включая мусоросжигательные печи, неэлектрические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промышленное или лабораторное с электрическим или неэлектрическим нагревом (исключая печи, камеры и другое оборудование товарной позиции 8514) для обработки материалов в процессе с изменением температуры, таком как нагрев, варка, жаренье, дистилляция, ректификация, стерилизация, пастеризация, пропаривание, сушка, выпаривание, конденсиpование или охлаждение, за исключением машин и оборудования, используемых в бытовых целях; водонагреватели проточные или накопительные (емкостные), неэлектрические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Каландры или другие валковые машины, кроме машин для обработки металла или стекла, и валки для них</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Центрифуги, включая центробежные сушилки; оборудование и устройства для фильтрования или очистки жидкостей или газов</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посудомоечные; 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этикетирования; оборудование для герметичной укупорки колпаками или крышками бутылок, банок, туб и аналогичных емкостей; оборудование для упаковки или обертки (включая оборудование, обертывающее товар с термоусадкой упаковочного материала) прочее; оборудование для газирования напитков</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взвешивания (кроме весов чувствительностью 0,05 г или выше), включая счетные или контрольные машины, приводимые в действие силой тяжести взвешиваемого груза; разновесы для весов всех типов</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устройства (с ручным управлением или без него) для метания, разбрызгивания или распыления жидкостей или порошков; огнетушители заряженные или незаряженные; пульверизаторы и аналогичные устройства; пароструйные или пескоструйные и аналогичные метательные устройства</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подъемные и подъемники, кроме скиповых подъемников; лебедки и кабестаны; домкраты</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деррик-краны; краны подъемные, включая кабель-краны; фермы подъемные подвижные, погрузчики портальные и тележки, оснащенные подъемным краном</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Автопогрузчики с вилочным захватом; прочие тележки, оснащенные подъемным или погрузочно-разгрузочным оборудованием</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подъема, перемещения, погрузки или разгрузки (например, лифты, эскалаторы, конвейеры, канатные дороги) прочие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неповоротным и поворотным отвалом, грейдеры, планировщики, скреперы, механические лопаты, экскаваторы, одноковшовые погрузчики, трамбовочные машины и дорожные катки, самоходные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прочие для перемещения, планировки, профилирования, разработки, трамбования, уплотнения, выемки или бурения грунта, полезных ископаемых или руд; оборудование для забивки и извлечения свай; снегоочистители плужные и роторные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оборудования товарных позиций 8425 - 8430</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садовые или лесохозяйственные для подготовки и обработки почвы; катки для газонов или спортплощадок</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или механизмы для уборки или обмолота сельскохозяйственных культур, включая пресс-подборщики, прессы для упаковки в кипы соломы или сена; сенокосилки или газонокосилки; машины для очистки, сортировки или калибровки яиц, плодов или других сельскохозяйственных продуктов, кроме машин товарной позиции 8437</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и аппараты доильные, оборудование для обработки и переработки молока</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дробилки и аналогичное оборудование для виноделия, производства сидра, фруктовых соков или аналогичных напитков</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сельского хозяйства, садоводства, лесного хозяйства, птицеводства или пчеловодства, включая оборудование для проращивания семян с механическими или нагревательными устройствами, прочее; инкубаторы для птицеводства и брудеры</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сортировки или калибровки семян, зерна или сухих бобовых культур; оборудование для мукомольной промышленности или для обработки зерновых или сухих бобовых культур, кроме оборудования, используемого на сельскохозяйственных фермах</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промышленного приготовления или производства пищевых продуктов или напитков, в другом месте данной группы не поименованное или не включенное, кроме оборудования для экстрагирования или приготовления животных или нелетучих растительных жиров или масел</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массы из волокнистых целлюлозных материалов или для изготовления или отделки бумаги или картона</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переплетное, включая машины для сшивания книжных блоков</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для производства изделий из бумажной массы, бумаги или картона, включая резательные машины всех типов, прочее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аппаратура и оснастка (кроме оборудования товарных позиций 8456 – 8465) для подготовки или изготовления пластин, цилиндров или других печатных форм; пластины, цилиндры и другие печатные формы; пластины, цилиндры и литографские камни, подготовленные для печатных целей (например, обточенные, шлифованные или полированные)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8444 00</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экструдирования, вытягивания, текстурирования или резания химических текстильных материалов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подготовки текстильных волокон; прядильные, тростильные или крутильные машины и другое оборудование для изготовления текстильной пряжи; кокономотальные или мотальные (включая уточномотальные) текстильные машины и машины, подготавливающие текстильную пряжу для использования ее на машинах товарной позиции 8446 или 8447</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ткацкие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трикотажные, вязально-прошивные, для получения позументной нити, тюля, кружев, вышивания, плетения тесьмы или сетей и тафтинговые машины</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вспомогательное для использования с машинами товарной позиции 8444, 8445, 8446 или 8447 (например, ремизоподъемные каретки, жаккардовые машины, автоматические механизмы останова, механизмы смены челноков); части и принадлежности, предназначенные исключительно или в основном для машин данной товарной позиции или товарной позиции 8444, 8445, 8446 или 8447 (например, веретена и рогульки, игольчатая гарнитура, гребни, фильеры, челноки, ремизки и ремизные рамы, трикотажные иглы)</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8449 00 000 0</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или отделки войлока или фетра или нетканых материалов в куске или в крое, включая оборудование для производства фетровых шляп; болваны для изготовления шляп</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бытовые или для прачечных, включая машины, оснащенные отжимным устройством</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(кроме машин товарной позиции 8450) для промывки, чистки, отжима, сушки, глаженья, прессования (включая прессы для термофиксации материалов), беления, крашения, аппретирования, отделки, нанесения покрытия или пропитки пряжи, тканей или готовых текстильных изделий и машины для нанесения пасты на тканую или другую основу, используемые в производстве напольных покрытий, таких как линолеум; машины для наматывания, разматывания, складывания, резки или прокалывания текстильных тканей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швейные, кроме машин для сшивания книжных блоков товарной позиции 8440; мебель, основания и футляры, предназначенные специально для швейных машин; иглы для швейных машин</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дубления или обработки шкур или кож или для изготовления или ремонта обуви или прочих изделий из шкур или кож, кроме швейных машин</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Конвертеры, литейные ковши, изложницы и машины литейные, используемые в металлургии или литейном производстве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Станы металлопрокатные и валки для них</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Станки для обработки любых материалов путем удаления материала с помощью лазерного или другого светового или фотонного луча, ультразвуковых, электроразрядных, электрохимических, электронно-лучевых, ионно-лучевых или плазменно-дуговых процессов; водоструйные резательные машины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обрабатывающие, станки агрегатные однопозиционные и многопозиционные, для обработки металла</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токарные (включая станки токарные многоцелевые) металлорежущие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металлорежущие (включая агрегатные станки линейного построения) для сверления, растачивания, фрезерования, нарезания наружной или внутренней резьбы посредством удаления металла, кроме токарных станков (включая станки токарные многоцелевые) товарной позиции 8458</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с помощью шлифовальных камней, абразивов или полирующих средств, кроме зуборезных, зубошлифовальных или зубоотделочных станков товарной позиции 8461</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продольно-строгальные, поперечно-строгальные, долбежные, протяжные, зуборезные, зубошлифовальные или зубоотделочные, пильные, отрезные и другие станки для обработки металлов или металлокерамики посредством удаления материала, в других местах не поименованные или не включенные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прессы) для обработки металлов объемной штамповкой, ковкой или штамповкой; станки для обработки металлов (включая прессы) гибочные, кромкогибочные, правильные, отрезные, пробивные или вырубные; прессы для обработки металлов или карбидов металлов, не поименованные выше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металлов или металлокерамики без удаления материала прочие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камня, керамики, бетона, асбоцемента или аналогичных минеральных материалов или для холодной обработки стекла</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машины для сборки с помощью гвоздей, скоб, клея или другими способами) для обработки дерева, пробки, кости, эбонита, твердых пластмасс или аналогичных твердых материалов</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предназначенные исключительно или в основном для оборудования товарных позиций 8456 - 8465, включая приспособления для крепления инструмента или деталей, самораскрывающиеся резьбонарезные головки, делительные головки и другие специальные приспособления к оборудованию; приспособления для крепления рабочих инструментов для всех типов ручных инструментов</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аппараты для низкотемпературной пайки, высокотемпературной пайки или сварки, пригодные или не пригодные для резки, кроме машин и аппаратов товарной позиции 8515; машины и аппараты для поверхностной термообработки, работающие на газе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счетные и карманные машины для записи, воспроизведения и визуального представления данных с вычислительными функциями; бухгалтерские машины, почтовые маркировочные машины, аппараты билетные и другие аналогичные машины со счетными устройствами; аппараты кассовые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Вычислительные машины и их блоки; магнитные или оптические считывающие устройства, машины для переноса данных на носители информации в кодированной форме и машины для обработки подобной информации, в другом месте не поименованные или не включенные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конторское (например, гектографические или трафаретные множительные аппараты, машины адресовальные, автоматические устройства для выдачи банкнот, машины для сортировки, подсчета или упаковки монет, машинки для заточки карандашей, перфорационные машины или машины для скрепления скобами) прочее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(кроме футляров, чехлов для транспортировки и аналогичных изделий), предназначенные исключительно или в основном для машин товарных позиций 8470 – 8472</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сортировки, грохочения, сепарации, промывки, измельчения, размалывания, смешивания или перемешивания грунта, камня, руд или других минеральных ископаемых в твердом (в том числе порошкообразном или пастообразном) состоянии; оборудование для агломерации, формовки или отливки твердого минерального топлива, керамических составов, незатвердевшего цемента, гипсовых материалов или других минеральных продуктов в порошкообразном или пастообразном состоянии; машины формовочные для изготовления литейных форм из песка</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сборки электрических или электронных ламп, трубок или электронно-лучевых трубок или газоразрядных ламп в стеклянных колбах; машины для изготовления или горячей обработки стекла или изделий из стекла</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Автоматы торговые (например, для продажи почтовых марок, сигарет, продовольственных товаров или напитков), включая автоматы для размена банкнот и монет</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резины или пластмасс или для производства продукции из этих материалов, в другом месте данной группы не поименованное или не включенное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или приготовления табака, в другом месте данной группы не поименованное или не включенное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устройства, имеющие индивидуальные функции, в другом месте данной группы не поименованные или не включенные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Опоки для металлолитейного производства; литейные поддоны; модели литейные; формы для литья металлов (кроме изложниц), карбидов металлов, стекла, минеральных материалов, резины или пластмасс</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клапаны, вентили и аналогичная арматура для трубопроводов, котлов, резервуаров, цистерн, баков или аналогичных емкостей, включая редукционные и терморегулируемые клапаны</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шариковые или роликовые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трансмиссионные (включая кулачковые и коленчатые) и кривошипы; корпуса подшипников и подшипники скольжения для валов; шестерни и зубчатые передачи; шариковые или роликовые винтовые передачи; коробки передач и другие вариаторы скорости, включая гидротрансформаторы; маховики и шкивы, включая блоки шкивов; муфты и устройства для соединения валов (включая универсальные шарниры)</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используемые исключительно или в основном для производства полупроводниковых булей или пластин, полупроводниковых приборов, электронных интегральных схем или плоских дисплейных панелей; машины и аппаратура, поименованные в примечании 9(В) к данной группе; части и принадлежности</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не имеющие электрических соединений, изоляторов, контактов, катушек или других электрических деталей, в другом месте данной группы не поименованные или не включенные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генераторы электрические (кроме электрогенераторных установок)</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Электрогенераторные установки и вращающиеся электрические преобразователи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товарной позиции 8501 или 8502</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электрические, статические электрические преобразователи (например, выпрямители), катушки индуктивности и дроссели</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Электромагниты; постоянные магниты и изделия, предназначенные для превращения в постоянные магниты после намагничивания; электромагнитные или с постоянными магнитами зажимные патроны, захваты и аналогичные фиксирующие устройства; электромагнитные сцепления, муфты и тормоза; электромагнитные подъемные головки</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элементы и первичные батареи</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включая сепараторы для них, прямоугольной (в том числе квадратной) или иной формы</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для зажигания или пуска двигателей внутреннего сгорания с воспламенением от искры или от сжатия горючей смеси (например, магнето, катушки зажигания, свечи зажигания, свечи накаливания, стартеры); генераторы (например, постоянного и переменного тока) и прерыватели типа используемых вместе с такими двигателями</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промышленные или лабораторные электрические (включая действующие на основе явления индукции или диэлектрических потерь); промышленное или лабораторное оборудование для термической обработки материалов с помощью явления индукции или диэлектрических потерь</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аппараты для электрической (в том числе с электрическим нагревом газа), лазерной или другой световой или фотонной, ультразвуковой, электронно-лучевой, магнитно-импульсной или плазменно-дуговой низкотемпературной пайки, высокотемпературной пайки или сварки независимо от того, могут ли они выполнять операции резания или нет; машины и аппараты электрические для горячего напыления металлов или металлокерамики</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Электрические водонагреватели проточные или накопительные (емкостные),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телефонные, включая аппараты телефонные для сотовых сетей связи или других беспроводных сетей связи; прочая аппаратура для передачи или приема голоса, изображений или других данных, включая аппаратуру для коммуникации в сети проводной или беспроводной связи (например, в локальной или глобальной сети связи), кроме передающей или приемной аппаратуры товарной позиции 8443, 8525, 8527 или 8528</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Микрофоны и подставки для них; громкоговорители, смонтированные или не смонтированные в корпусах; наушники и телефоны головные, объединенные или не объединенные с микрофоном, и комплекты, состоящие из микрофона и одного или более громкоговорителей; электрические усилители звуковой частоты; электрические звукоусилительные комплекты</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звукозаписывающая или звуковоспроизводящая</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видеозаписывающая или видеовоспроизводящая, совмещенная или не совмещенная с видеотюнером</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Аппаратура передающая для радиовещания или телевидения, включающая или не включающая в свой состав приемную, звукозаписывающую или звуковоспроизводящую аппаратуру; телевизионные камеры, цифровые камеры и записывающие видеокамеры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радиолокационная, радионавигационная и радиоаппаратура дистанционного управления</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приемная для радиовещания, совмещенная или не совмещенная в одном корпусе со звукозаписывающей или звуковоспроизводящей аппаратурой или часами</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устройства сигнализации, обеспечения безопасности или управления движением для железных дорог, трамвайных путей, автомобильных дорог, внутренних водных путей, парковочных сооружений, портов или аэродромов (кроме оборудования товарной позиции 8608)</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звуковое или визуальное сигнализационное (например, звонки, сирены, индикаторные панели, устройства сигнализационные охранные или устройства для подачи пожарного сигнала), кроме оборудования товарной позиции 8512 или 8530</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плавкие предохранители, молниеотводы, ограничители напряжения, гасители скачков напряжения, токоприемники, токосъемники и прочие соединители, соединительные коробки) на напряжение более 1000 В</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реле, плавкие предохранители, гасители скачков напряжения, штепсельные вилки и розетки, патроны для электроламп и прочие соединители, соединительные коробки) на напряжение не более 1000 В; соединители для волокон оптических, волоконно-оптических жгутов или кабелей</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Пульты, панели, консоли, столы, распределительные щиты и основания для электрической аппаратуры прочие, оборудованные двумя или более устройствами товарной позиции 8535 или 8536, для управления или распределения электрического тока, в том числе включающие в себя приборы или устройства группы 90 и цифровые аппараты управления, кроме коммутационных устройств товарной позиции 8517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аппаратуры товарной позиции 8535, 8536 или 8537</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электрические и аппаратура, имеющие индивидуальные функции, в другом месте данной группы не поименованные или не включенные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с питанием от внешнего источника электроэнергии, или аккумуляторные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прочие; локомотивные тендеры</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железнодорожные или трамвайные вагоны пассажирские, товарные или багажные, открытые платформы, кроме входящих в товарную позицию 8604</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8604 00 000 0</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самоходные или несамоходные, предназначенные для ремонта или технического обслуживания железнодорожных или трамвайных путей (например, вагоны-мастерские, краны, шпалоподбивочные машины, путерихтовочные машины, контрольно-измерительные вагоны и транспортные средства для осмотра пути)</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пассажирские несамоходные; вагоны багажные, почтовые и прочие специальные железнодорожные или трамвайные, несамоходные (кроме входящих в товарную позицию 8604)</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грузовые несамоходные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железнодорожных локомотивов или моторных вагонов трамвая или подвижного состава</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или более, включая водителя</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Автомобили-самосвалы, предназначенные для эксплуатации в условиях бездорожья</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специального назначения (например, автомобили грузовые аварийные, автокраны, пожарные транспортные средства, автобетономешалки, автомобили для уборки дорог, поливомоечные автомобили, автомастерские, автомобили с рентгеновскими установками), кроме используемых для перевозки пассажиров или грузов</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промышленного назначения, самоходные, не оборудованные подъемными или погрузочными устройствами, используемые на заводах, складах, в портах или аэропортах для перевозки грузов на короткие расстояния; тракторы, используемые на платформах железнодорожных станций; части вышеназванных транспортных средств</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Аэростаты и дирижабли; планеры, дельтапланы и другие безмоторные летательные аппараты</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Летательные аппараты прочие (например, вертолеты, самолеты); космические аппараты (включая спутники) и суборбитальные и космические ракеты-носители</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летательных аппаратов товарной позиции 8801 или 8802</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8804 00 000 0</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Парашюты (включая управляемые парашюты и парапланы) и ротошюты; их части и принадлежности</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Стартовое оборудование для летательных аппаратов; палубные тормозные или аналогичные устройства; наземные тренажеры для летного состава; их части</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круизные, экскурсионные, паромы, грузовые суда, баржи и аналогичные плавучие средства для перевозки пассажиров или грузов</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8902 00</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рыболовные; плавучие базы и прочие суда для переработки и консервирования рыбных продуктов</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Яхты и прочие плавучие средства для отдыха или спорта; гребные лодки и каноэ</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8904 00</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и суда-толкачи</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Плавучие маяки, пожарные суда, земснаряды, плавучие краны и прочие плавучие средства, для которых судоходные качества являются второстепенными по сравнению с их основной функцией; доки плавучие; плавучие или работающие под водой буровые или эксплуатационные платформы</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прочие, включая военные корабли и спасательные суда, кроме гребных лодок</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Плавучие конструкции прочие (например, плоты, плавучие баки, кессоны, дебаркадеры, буи и бакены)</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8908 00 000 0</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и прочие плавучие конструкции, предназначенные на слом</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Бинокли, монокуляры, прочие зрительные трубы и их арматура; прочие астрономические приборы и их арматура, кроме радиоастрономических приборов</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(кроме кинокамер); фотовспышки и лампы-вспышки, кроме газоразрядных ламп товарной позиции 8539</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Кинокамеры и кинопроекторы, содержащие или не содержащие звукозаписывающие или звуковоспроизводящие устройства</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Проекторы изображений, кроме кинематографических; фотоувеличители и оборудование для проецирования изображений с уменьшением (кроме кинематографического)</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Аппаратура и оборудование для фотолабораторий (включая кинолаборатории), в другом месте данной группы не поименованные или не включенные; негатоскопы; экраны проекционные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Микроскопы оптические сложные, включая микроскопы для микрофотосъемки, микрокиносъемки или микропроецирования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Микроскопы, кроме оптических микроскопов; аппараты дифракционные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на жидких кристаллах, кроме изделий, более точно описанных в других товарных позициях; лазеры, кроме лазерных диодов; приборы и инструменты оптические прочие, в другом месте данной группы не поименованные или не включенные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Компасы для определения направления; навигационные приборы и инструменты прочие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геодезические или топографические (включая фотограмметрические), гидрографические, океанографические, гидрологические, метеорологические или геофизические, кроме компасов; дальномеры</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чувствительностью 0,05 г или выше, с разновесами или без них</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черчения, разметки или математических расчетов (например, чертежные машины, пантографы, транспортиры, чертежные наборы, логарифмические линейки, дисковые калькуляторы); инструменты ручные для измерения линейных размеров (например, измерительные стержни и рулетки, микрометры, кронциркули), в другом месте данной группы не поименованные или не включенные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Приборы и устройства, применяемые в медицине, хирургии, стоматологии или ветеринарии, включая сцинтиграфическую аппаратуру, аппаратура электромедицинская прочая и приборы для исследования зрения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для механотерапии; аппараты массажные; аппаратура для психологических тестов для определения способностей; аппаратура для озоновой, кислородной и аэрозольной терапии, искусственного дыхания или прочая терапевтическая дыхательная аппаратура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9020 00 000 0</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дыхательное прочее и газовые маски, кроме защитных масок без механических деталей и сменных фильтров</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Аппаратура, основанная на использовании рентгеновского, альфа-, бета- или гамма-излучения, предназначенная или не предназначенная для медицинского, хирургического, стоматологического или ветеринарного использования, включая аппаратуру рентгенографическую или радиотерапевтическую, рентгеновские трубки и прочие генераторы рентгеновского излучения, генераторы высокого напряжения, щиты и пульты управления, экраны, столы, кресла и аналогичные изделия для обследования или лечения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9023 00</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аппаратура и модели, предназначенные для демонстрационных целей (например, при обучении или экспонировании), не пригодные для другого использования</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испытания на твердость, прочность, сжатие, упругость или другие механические свойства материалов (например, металлов, древесины, текстильных материалов, бумаги, пластмасс)</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Ареометры и аналогичные приборы, действующие при погружении в жидкость, термометры, пирометры, барометры, гигрометры и психрометры, с записывающим устройством или без записывающего устройства, и любые комбинации этих приборов</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измерения или контроля расхода, уровня, давления или других переменных характеристик жидкостей или газов (например, расходомеры, указатели уровня, манометры, тепломеры), кроме приборов и аппаратуры товарной позиции 9014, 9015, 9028 или 9032</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физического или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аппаратура для измерения или контроля количества тепла, звука или света (включая экспонометры); микротомы</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подачи или производства газа, жидкости или электроэнергии, включая калибрующие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числа оборотов, счетчики количества продукции, таксометры, счетчики пройденного расстояния в милях, шагомеры и аналогичные приборы; спидометры и тахометры, кроме приборов и инструментов товарной позиции 9014 или 9015; стробоскопы</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Осциллоскопы, анализаторы спектра, прочие приборы и аппаратура для измерения или контроля электрических величин, кроме измерительных приборов товарной позиции 9028; приборы и аппаратура для обнаружения или измерения альфа-, бета-, гамма-, рентгеновского, космического или прочих ионизирующих излучений</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или контрольные приборы, устройства и машины, в другом месте данной группы не поименованные или не включенные; проекторы профильные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устройства для автоматического регулирования или управления</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(за исключением мобильных домов подсубпозиции 9406 10 100 0 ТН ВЭД ЕАЭС)</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Карусели, качели, тиры и прочие аттракционы; цирки передвижные и зверинцы передвижные; театры передвижные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