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53b93" w14:textId="3053b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9 декабря 2011 г. № 878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6 марта 2018 года № 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9 декабря 2011 г. № 878 "О принятии технического регламента Таможенного союза "О безопасности средств индивидуальной защиты"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 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опубликования.    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марта 2018 г. № 37   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 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Решение Комиссии Таможенного союза от 9 декабря 2011 г. № 878 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</w:t>
      </w:r>
      <w:r>
        <w:rPr>
          <w:rFonts w:ascii="Times New Roman"/>
          <w:b w:val="false"/>
          <w:i w:val="false"/>
          <w:color w:val="000000"/>
          <w:sz w:val="28"/>
        </w:rPr>
        <w:t>пункте 2.2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"(подтверждения) соответствия продукции" заменить словами "соответствия объектов технического регулирования".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средств индивидуальной защиты" (ТР ТС 019/2011), утвержденный указанным Решением, изложить в следующей редакции: 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Комиссии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Таможенного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декабря 2011 г. № 878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редакции Решения Коллегии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марта 2018 г. № 37)  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средств индивидуальной защиты" (ТР ТС 019/2011) 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"/>
        <w:gridCol w:w="508"/>
        <w:gridCol w:w="625"/>
        <w:gridCol w:w="7979"/>
        <w:gridCol w:w="1826"/>
        <w:gridCol w:w="1309"/>
      </w:tblGrid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Элементы технического регламента Таможенного союза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Обозначение стандарта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стандарта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4.2, подпункт 1 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4.4.1 ГОСТ ISO 13688-2015 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Одежда специальная защитная.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4.4.1 ГОСТ Р ИСО 13688-2016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Одежда специальная защитная.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31.12.2020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4.2, подпункт 2 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4.2 ГОСТ ISO 13688-2015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Одежда специальная защитная.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13688-2016</w:t>
            </w:r>
          </w:p>
          <w:bookmarkEnd w:id="7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Одежда специальная защитная.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31.12.2020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4.2, подпункт 5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13688-2015</w:t>
            </w:r>
          </w:p>
          <w:bookmarkEnd w:id="8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Одежда специальная защитная.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13688-2016</w:t>
            </w:r>
          </w:p>
          <w:bookmarkEnd w:id="9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Одежда специальная защитная.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31.12.2020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4.2, подпункт 6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12.4.011-89</w:t>
            </w:r>
          </w:p>
          <w:bookmarkEnd w:id="10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защиты работающих. Общие требования и классификация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4.2, подпункт 9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2.1 и 2.6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12.1.010-76</w:t>
            </w:r>
          </w:p>
          <w:bookmarkEnd w:id="11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Взрывобезопасность. Общие требования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2.10 и 2.11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12.4.124-83</w:t>
            </w:r>
          </w:p>
          <w:bookmarkEnd w:id="12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защиты от статического электричества. Общие технические требования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4.1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ЕН 1149-5-2008</w:t>
            </w:r>
          </w:p>
          <w:bookmarkEnd w:id="13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Одежда специальная защитная. Электростатические свойства. Часть 5. Общие технические требования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4.3, подпункт 1 </w:t>
            </w:r>
          </w:p>
          <w:bookmarkEnd w:id="14"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12.4.183-91</w:t>
            </w:r>
          </w:p>
          <w:bookmarkEnd w:id="15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Материалы для средств защиты рук. Технические требования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подразделы 5.2 и 5.5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12.4.252-2013</w:t>
            </w:r>
          </w:p>
          <w:bookmarkEnd w:id="16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рук. Перчатки. Общие технические требования.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5.3.10,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 5.4.2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12.4.280-2014</w:t>
            </w:r>
          </w:p>
          <w:bookmarkEnd w:id="17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Одежда специальная для защиты от общих производственных загрязнений и механических воздействий. Общие технические требования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5.6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11209-2014</w:t>
            </w:r>
          </w:p>
          <w:bookmarkEnd w:id="18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для специальной одежды. Общие технические требования.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3а.3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15967-70</w:t>
            </w:r>
          </w:p>
          <w:bookmarkEnd w:id="19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льняные и полульняные для спецодежды. Метод определения стойкости к истиранию по плоскости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6.2 (кроме последнего абзаца)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33744-2016</w:t>
            </w:r>
          </w:p>
          <w:bookmarkEnd w:id="20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Костюм женский летний для защиты чабанов от общих производственных загрязнений и механических воздействий.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6.2 (кроме последнего абзаца)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33745-2016</w:t>
            </w:r>
          </w:p>
          <w:bookmarkEnd w:id="21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Костюм мужской летний для защиты чабанов от общих производственных загрязнений и механических воздействий.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5.1.4 и 5.2.6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1387-2003</w:t>
            </w:r>
          </w:p>
          <w:bookmarkEnd w:id="22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Одежда производственная и специальная. Общие технические условия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996-97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Плащ мужской водонепроницаемый для чабанов.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подразделы 5.7 – 5.9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13998-2010</w:t>
            </w:r>
          </w:p>
          <w:bookmarkEnd w:id="23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Одежда защитная. Защита от механических воздействий. Фартуки, брюки и куртки для защиты от порезов и ударов ручным ножом.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5.3.3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12.4.288-2013</w:t>
            </w:r>
          </w:p>
          <w:bookmarkEnd w:id="24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Одежда специальная для защиты от воды. Технические требования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5.3.3 и 5.4.5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12.4.289-2013</w:t>
            </w:r>
          </w:p>
          <w:bookmarkEnd w:id="25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Одежда специальная для защиты от нетоксичной пыли. Технические требования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4.3, подпункт 3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5.3.10 и 5.4.2.5,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12.4.280-2014</w:t>
            </w:r>
          </w:p>
          <w:bookmarkEnd w:id="26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Одежда специальная для защиты от общих производственных загрязнений и механических воздействий. Общие технические требования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4.3, подпункт 5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12.4.002-97</w:t>
            </w:r>
          </w:p>
          <w:bookmarkEnd w:id="27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защиты рук от вибрации. Технические требования и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5.2 (таблица 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12.4.252-2013</w:t>
            </w:r>
          </w:p>
          <w:bookmarkEnd w:id="28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рук. Перчатки. Общие технические требования.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4.3, подпункт 7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1.4.2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12.4.024-76</w:t>
            </w:r>
          </w:p>
          <w:bookmarkEnd w:id="29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Обувь специальная виброзащитная. Общие технические требования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5.8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12.4.222-2002</w:t>
            </w:r>
          </w:p>
          <w:bookmarkEnd w:id="30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Обувь специальная с верхом из кожи для 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вибрации.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4.3, подпункт 9 </w:t>
            </w:r>
          </w:p>
          <w:bookmarkEnd w:id="31"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2.7 и 2.8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12.4.072-79</w:t>
            </w:r>
          </w:p>
          <w:bookmarkEnd w:id="32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Сапоги специальные резиновые формовые, защищающие от воды, нефтяных масел и механических воздействий.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5.16 и 5.19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12.4.137-2001</w:t>
            </w:r>
          </w:p>
          <w:bookmarkEnd w:id="33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специальная с верхом из кожи для защиты от нефти, нефтепродуктов, кислот, щелочей, нетоксичной и взрывоопасной пыли.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12.4.162-85</w:t>
            </w:r>
          </w:p>
          <w:bookmarkEnd w:id="34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Обувь специальная из полимерных материалов для защиты от механических воздействий. Общие технические требования.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1.1 и 1.2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12.4.177-89</w:t>
            </w:r>
          </w:p>
          <w:bookmarkEnd w:id="35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ног от прокола. Общие технические требования и метод испытания антипрокольных свойств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1.3.1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7338-90</w:t>
            </w:r>
          </w:p>
          <w:bookmarkEnd w:id="36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Пластины резиновые и резинотканевые.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5.4, 5.16 и 5.22 – 5.24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28507-99</w:t>
            </w:r>
          </w:p>
          <w:bookmarkEnd w:id="37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специальная с верхом из кожи для защиты от механических воздействий.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ЕН ИСО 20345-2011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Средства индивидуальной защиты ног. Обувь защитная. Технические требования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4.3, подпункт 11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2.5, 2.7 и 2.22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12.4.033-77</w:t>
            </w:r>
          </w:p>
          <w:bookmarkEnd w:id="38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Обувь специальная кожаная для защиты от скольжения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зажиренным поверхностям.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31.12.2018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4.6 и 4.8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12.4.033-95</w:t>
            </w:r>
          </w:p>
          <w:bookmarkEnd w:id="39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специальная с кожаным верхом для предотвращения скольжения по зажиренным поверхностям.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</w:t>
            </w:r>
          </w:p>
        </w:tc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4.3, подпункт 13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подразделы 5.1 и 5.2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397-2012</w:t>
            </w:r>
          </w:p>
          <w:bookmarkEnd w:id="40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Каски защитные. Общие технические требования.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4.3, 5.2 и 5.3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14052-2015</w:t>
            </w:r>
          </w:p>
          <w:bookmarkEnd w:id="41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Высокоэффективные защитные каски. Общие технические требования.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</w:t>
            </w:r>
          </w:p>
        </w:tc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4.3, подпункт 15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подразделы 3.6, 3.7 и 4.1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12.4.255-2013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(EN 812:1997 + А1:2001)</w:t>
            </w:r>
          </w:p>
          <w:bookmarkEnd w:id="42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Каскетки защитные. Общие технические требования.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2.6, 2.13, 2.21 и 2.22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26584-85</w:t>
            </w:r>
          </w:p>
          <w:bookmarkEnd w:id="43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дорожного движения. Шлемы для мотоциклистов.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4.3, подпункт 16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12.4.255-2013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(EN 812:1997 + А1:2001)</w:t>
            </w:r>
          </w:p>
          <w:bookmarkEnd w:id="44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Каскетки защитные. Общие технические требования.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</w:t>
            </w:r>
          </w:p>
        </w:tc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4.3, подпункт 17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подразделы 3.2, 3.4, 3.5, 3.11 и 3.12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208-2014</w:t>
            </w:r>
          </w:p>
          <w:bookmarkEnd w:id="45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защиты глаз при работе по настройке лазеров и лазерных систем. Общие технические требования, методы испытаний, маркировка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4.2.1, 4.3.1 и 4.3.4, подраздел 4.4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1731-2014</w:t>
            </w:r>
          </w:p>
          <w:bookmarkEnd w:id="46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защиты глаз и лица из сетчатых материалов. Общие технические требования, методы испытаний, маркировка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5.2.1.1,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подразделы 5.2.3, 5.2.4, 5.2.6, 5.3.1, 5.3.2, 5.3.5 и 5.4.2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12.4.253-2013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(EN 166:2002)</w:t>
            </w:r>
          </w:p>
          <w:bookmarkEnd w:id="47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глаз. Общие технические требования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4.3, подпункт 19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2.5, 2.7, 2.10, 2.12 и 2.13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12.4.023-84  </w:t>
            </w:r>
          </w:p>
          <w:bookmarkEnd w:id="48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Щитки защитные лицевые. Общие технические требования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</w:t>
            </w:r>
          </w:p>
        </w:tc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4.3,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21</w:t>
            </w:r>
          </w:p>
          <w:bookmarkEnd w:id="49"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4.2 и 4.3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795-2014</w:t>
            </w:r>
          </w:p>
          <w:bookmarkEnd w:id="50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от падения с высоты. Устройства анкерные. Общие технические требования.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подразделы 4.3 и 4.5 – 4.7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ЕN 1496-2014</w:t>
            </w:r>
          </w:p>
          <w:bookmarkEnd w:id="51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от падения с высоты. Устройства спасательные подъемные. Общие технические требования.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4.1.1, 4.2.3 и 4.3 – 4.5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1497-2014</w:t>
            </w:r>
          </w:p>
          <w:bookmarkEnd w:id="52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от падения с высоты. Привязи спасательные. Общие технические требования.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4.2.3 – 4.2.5, подразделы 4.3 – 4.5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1498-2014</w:t>
            </w:r>
          </w:p>
          <w:bookmarkEnd w:id="53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от падения с высоты. Петли спасательные. Общие технические требования.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1891-2014 </w:t>
            </w:r>
          </w:p>
          <w:bookmarkEnd w:id="54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Средства индивидуальной защиты от падения с высоты. Канаты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сердечником низкого растяжения. Общие технические требования.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12841-2014</w:t>
            </w:r>
          </w:p>
          <w:bookmarkEnd w:id="55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от падения с высоты. Системы канатного доступа. Устройства позиционирования на канатах. Общие технические требования.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EN/TS 16415-2015</w:t>
            </w:r>
          </w:p>
          <w:bookmarkEnd w:id="56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от падения с высоты. Анкерные устройства для использования более чем одним человеком одновременно. Общие технические требования.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4.8 и 4.10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12.4.107-2012</w:t>
            </w:r>
          </w:p>
          <w:bookmarkEnd w:id="57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Строительство. Канаты страховочные. Технические условия.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подразделы 4.2 – 4.7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32489-2013</w:t>
            </w:r>
          </w:p>
          <w:bookmarkEnd w:id="58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Пояса предохранительные строительные.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1910-2009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Индивидуальные спасательные устройства, предназначенные для спасения неподготовленных людей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высоты по внешнему фасаду здания. Общие технические требования.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ЕН 353-1-2008</w:t>
            </w:r>
          </w:p>
          <w:bookmarkEnd w:id="59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от падения с высоты. Средства защиты от падения с высоты ползункового типа на жесткой анкерной линии.Часть 1. Общие технические требования.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подразделы 4.2 и 4.4 – 4.6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ЕН 353-2-2007</w:t>
            </w:r>
          </w:p>
          <w:bookmarkEnd w:id="60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от падения с высоты ползункового типа на гибкой анкерной линии. Часть 2. Общие технические требования.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подразделы 4.2 – 4.4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ЕН 354-2010</w:t>
            </w:r>
          </w:p>
          <w:bookmarkEnd w:id="61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от падения с высоты. Стропы. Общие технические требования.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подразделы 4.2 и 4.4 – 4.5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ЕН 355-2008</w:t>
            </w:r>
          </w:p>
          <w:bookmarkEnd w:id="62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от падения с высоты. Амортизаторы. Общие технические требования.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подразделы 4.1 и 4.2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ЕН 358-2008</w:t>
            </w:r>
          </w:p>
          <w:bookmarkEnd w:id="63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от падения с высоты. Привязи и стропы для удерживания и позиционирования. Общие технические требования.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подразделы 4.2, 4.4, 4.5 и 4.7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ЕН 360-2008</w:t>
            </w:r>
          </w:p>
          <w:bookmarkEnd w:id="64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от падения с высоты. Средства защиты втягивающего типа. Общие технические требования.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подразделы 4.2 – 4.4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ЕН 361-2008</w:t>
            </w:r>
          </w:p>
          <w:bookmarkEnd w:id="65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от падения с высоты. Страховочные привязи. Общие технические требования.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подразделы 4.1, 4.2 и 4.5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ЕН 362-2008</w:t>
            </w:r>
          </w:p>
          <w:bookmarkEnd w:id="66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от падения с высоты. Соединительные элементы. Общие технические требования.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подразделы 4.1 и 4.2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ЕН 363-2007</w:t>
            </w:r>
          </w:p>
          <w:bookmarkEnd w:id="67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от падения с высоты. Страховочные системы. Общие технические требования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подразделы 4.1 и 4.2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ЕН 813-2008</w:t>
            </w:r>
          </w:p>
          <w:bookmarkEnd w:id="68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от падения с высоты. Привязи для положения сидя. Общие технические требования.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4.3, подпункт 23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4.1.1, 4.1.3.1,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4.1.4 – 4.1.7, 4.1.10, 4.1.13, 4.1.15, , 4.2.7  и 4.2.9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12.4.275-2014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(EN 13819-1:2002)</w:t>
            </w:r>
          </w:p>
          <w:bookmarkEnd w:id="69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органа слуха. Общие технические требования.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4.3, подпункт 24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4.1.15, 4.1.16, 4.2.9 и 4.2.10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12.4.275-2014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(EN 13819-1:2002)</w:t>
            </w:r>
          </w:p>
          <w:bookmarkEnd w:id="70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органа слуха. Общие технические требования.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</w:t>
            </w:r>
          </w:p>
        </w:tc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4.4, подпункт 1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1.14 и 1.16 – 1.19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12.4.139-84</w:t>
            </w:r>
          </w:p>
          <w:bookmarkEnd w:id="71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Костюм изолирующий автономный теплозащитный. Технические требования и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12.4.240-2013</w:t>
            </w:r>
          </w:p>
          <w:bookmarkEnd w:id="72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Костюмы изолирующие. Общие технические требования и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5.1.5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1387-2003</w:t>
            </w:r>
          </w:p>
          <w:bookmarkEnd w:id="73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Одежда производственная и специальная.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подразделы 4.2 и 4.3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12.4.285-2013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Одежда специальная защитная из изолирующих материалов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принудительной подачей очищенного воздуха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подкостюмное пространство. Общие технические требования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5.1 – 5.9, 5.12 – 5.18 и 6.1 – 6.9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16602-2010</w:t>
            </w:r>
          </w:p>
          <w:bookmarkEnd w:id="74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Одежда специальная для защиты от химических веществ. Классификация, маркировка и эксплуатационные требования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</w:t>
            </w:r>
          </w:p>
        </w:tc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4.4, подпункт 3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2.4 и 2.5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12.4.166-85</w:t>
            </w:r>
          </w:p>
          <w:bookmarkEnd w:id="75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Лицевая часть ШМП для промышленных противогазов.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подразделы 5.9, 5.13, 5.15, 5.21 и 7.3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12.4.236-2012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(EN 138:1994)</w:t>
            </w:r>
          </w:p>
          <w:bookmarkEnd w:id="76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Дыхательные аппараты со шлангом подачи чистого воздуха, используемые с масками и полумасками. Общие технические требования. Методы испытаний. Маркировка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4.3.5, 4.5.6, 4.5.7, 4.7.4, 4.7.5, 4.9.3, 4.11.6, 4.13.8, 4.13.11, 4.13.13, 4.14.2 и 4.16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12.4.238-2015</w:t>
            </w:r>
          </w:p>
          <w:bookmarkEnd w:id="77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Аппараты изолирующие автономные со сжатым воздухом. Технические требования. Методы испытаний. Маркировка. Правила отбора образцов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подразделы 3.3 и 3.12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12.4.244-2013</w:t>
            </w:r>
          </w:p>
          <w:bookmarkEnd w:id="78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Средства индивидуальной защиты органов дыхания. Полумаски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четвертьмаски из изолирующих материалов.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5.1.1.3, 5.1.1.6, 5.1.1.7, 5.2.1.12 и 5.2.1.25 – 5.2.1.27,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подразделы 5.4.4, 5.4.6 и 6.1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12.4.272-2014</w:t>
            </w:r>
          </w:p>
          <w:bookmarkEnd w:id="79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Изолирующие дыхательные аппараты с химически связанным или сжатым кислородом. Технические требования. Методы испытаний. Маркировка. Правила отбора образцов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5.1.1.3 – 5.1.1.8, 5.2.1.12, 5.2.1.20, 5.2.1.25, 5.2.1.27 и 5.2.1.28, подразделы 5.4.4, 5.4.7 и 6.1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12.4.292-2015</w:t>
            </w:r>
          </w:p>
          <w:bookmarkEnd w:id="80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Изолирующие самоспасатели с химически связанным или сжатым кислородом. Технические требования. Методы испытаний. Маркировка. Правила отбора образцов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подразделы 3.3, 3.12 и 3.16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12.4.293-2015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(EN136:1998)</w:t>
            </w:r>
          </w:p>
          <w:bookmarkEnd w:id="81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Средства индивидуальной защиты органов дыхания. Маски.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5.3.5 – 5.3.10, 5.3.13 и 5.14.5, раздел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12.4.273-2012</w:t>
            </w:r>
          </w:p>
          <w:bookmarkEnd w:id="82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Средства индивидуальной защиты органов дыхания.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открытым контуром и подачей сжатого воздуха,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маской или загубником в сборе (Самоспасатели). Технические требования. Методы испытаний. Маркировка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5.1.3, 5.3.5 – 5.3.7, 5.3.11, 5.3.14, 5.5.1.5 и 5.12.5, подразделы 7.1 и 7.3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12.4.274-2012</w:t>
            </w:r>
          </w:p>
          <w:bookmarkEnd w:id="83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Средства индивидуальной защиты органов дыхания. Аппараты изолирующие со сжатым воздухом, открытым контуром, капюшоном (Самоспасатели). Технические требования. Методы испытаний. Маркировка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5.1.3, 5.7.1.3, 5.7.2.2 и 5.10.6, подраздел 7.4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12.4.275-2012</w:t>
            </w:r>
          </w:p>
          <w:bookmarkEnd w:id="84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Средства индивидуальной защиты органов дыхания. Аппараты шланговые с принудительной подачей чистого воздуха,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капюшоном. Технические требования. Методы испытаний. Маркировка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5.12.9, 5.13.5.1 и 5.15.5, подразделы 5.14, 5.11 и 7.4, раздел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12.4.276-1-2012</w:t>
            </w:r>
          </w:p>
          <w:bookmarkEnd w:id="85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Дыхательный аппарат с линией подачи сжатого воздуха. Часть 1. Аппараты с полной маской. Технические требования. Методы испытаний. Маркировка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4.10.5.1 и 4.12.5,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подразделы 4.9 и 4.11,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12.4.276-2-2012</w:t>
            </w:r>
          </w:p>
          <w:bookmarkEnd w:id="86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Дыхательный аппарат с линией подачи сжатого воздуха. Часть 2. Аппараты с полумаской и избыточным давлением. Технические требования. Методы испытаний. Маркировка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5.3.4, 5.3.6, 5.3.7, 5.3.10, 5.3.12, 5.3.15, 5.3.16 и 5.12.5, подраздел 7.3, раздел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12.4.277-2012</w:t>
            </w:r>
          </w:p>
          <w:bookmarkEnd w:id="87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Самоспасатели со сжатым воздухом, с полумаской и легочно-силовым автоматом с избыточным давлением. Технические требования. Методы испытаний. Маркировка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4.3.7, 4.3.8, 4.3.10,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4.14.4 и 4.15.5, 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12.4.278-2012</w:t>
            </w:r>
          </w:p>
          <w:bookmarkEnd w:id="88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Средства индивидуальной защиты органов дыхания.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сжатым воздухом и открытым контуром, с полумаской, используемой только для избыточного давления. Технические требования. Методы испытаний. Маркировка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 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4.4, подпункт 4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5.1.1.3, 5.1.1.7, 5.1.1.8, 5.1.2.4, 5.1.2.8, 5.1.2.12, 5.1.2.15, 5.1.4.5, 5.1.4.8 и 5.4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12.4.253-2011</w:t>
            </w:r>
          </w:p>
          <w:bookmarkEnd w:id="89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Автономные изолирующие дыхательные аппараты со сжатым и с химически связанным кислородом для горноспасателей.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 </w:t>
            </w:r>
          </w:p>
        </w:tc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4.4, подпункт 5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5.1.1.4, 5.1.1.5, 5.2.1.9, 5.2.1.10, 5.2.1.16 и 5.2.1.21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12.4.272-2014</w:t>
            </w:r>
          </w:p>
          <w:bookmarkEnd w:id="90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Изолирующие дыхательные аппараты с химически связанным или сжатым кислородом. Технические требования. Методы испытаний. Маркировка. Правила отбора образцов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5.1.1.4, 5.1.1.5, 5.2.1.7, 5.2.1.10, 5.2.1.16, 5.2.1.21 и 5.4.5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12.4.292-2015</w:t>
            </w:r>
          </w:p>
          <w:bookmarkEnd w:id="91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Изолирующие самоспасатели с химически связанным или сжатым кислородом. Технические требования. Методы испытаний. Маркировка. Правила отбора образцов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5.1.1.4 – 5.1.1.6, 5.1.2.6, 5.1.2.7 и 5.2.2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12.4.253-2011</w:t>
            </w:r>
          </w:p>
          <w:bookmarkEnd w:id="92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Автономные изолирующие дыхательные аппараты со сжатым и с химически связанным кислородом для горноспасателей.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</w:t>
            </w:r>
          </w:p>
        </w:tc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4.4, подпункт 6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подразделы 4.1.3, 4.5.8.4, 4.6, 4.8.6, 4.9.3, 4.11.3 и 5.2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12.4.238-2015</w:t>
            </w:r>
          </w:p>
          <w:bookmarkEnd w:id="93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Аппараты изолирующие автономные со сжатым воздухом. Технические требования. Методы испытаний. Маркировка. Правила отбора образцов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5.5.4, 5.13.1, 5.14.2 и 5.15.1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12.4.249-2013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(EN 145:2000)</w:t>
            </w:r>
          </w:p>
          <w:bookmarkEnd w:id="94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Автономные изолирующие дыхательные аппараты на сжатом кислороде или кислородно-азотной смеси. Общие технические требования. Методы испытаний. Маркировка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5.1.1.4, 5.2.1.21,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5.2.1.27 и 5.2.2.8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12.4.272-2014</w:t>
            </w:r>
          </w:p>
          <w:bookmarkEnd w:id="95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Изолирующие дыхательные аппараты с химически связанным или сжатым кислородом. Технические требования. Методы испытаний. Маркировка. Правила отбора образцов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5.1.1.4, 5.1.1.5, 5.2.1.21, 5.2.1.28 и 5.2.2.8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12.4.292-2015</w:t>
            </w:r>
          </w:p>
          <w:bookmarkEnd w:id="96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Изолирующие самоспасатели с химически связанным или сжатым кислородом. Технические требования. Методы испытаний. Маркировка. Правила отбора образцов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5.1.1.4 – 5.1.1.6, 5.1.2.13, 5.1.2.16, 5.1.2.20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5.2.5 – 5.2.8,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 6.7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12.4.253-2011</w:t>
            </w:r>
          </w:p>
          <w:bookmarkEnd w:id="97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Автономные изолирующие дыхательные аппараты со сжатым и с химически связанным кислородом для горноспасателей.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5.1.2, 5.13.1 и 9.2,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подразделы 5.10 и 5.11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12.4.273-2012</w:t>
            </w:r>
          </w:p>
          <w:bookmarkEnd w:id="98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Аппараты с открытым контуром и подачей сжатого воздуха, с маской или загубником в сборе (Самоспасатели). Технические требования. Методы испытаний. Маркировка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5.1.2, 5.1.5 и 5.11.1, подразделы 5.8, 5.9 и 9.2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12.4.274-2012</w:t>
            </w:r>
          </w:p>
          <w:bookmarkEnd w:id="99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Аппараты изолирующие со сжатым воздухом, открытым контуром, капюшоном (самоспасатели). Технические требования. Методы испытаний. Маркировка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подразделы 5.10, 5.13.1 и 9.2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12.4.276-1-2012</w:t>
            </w:r>
          </w:p>
          <w:bookmarkEnd w:id="100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Дыхательный аппарат с линией подачи сжатого воздуха. Часть 1. Аппараты с полной маской. Технические требования. Методы испытаний. Маркировка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подразделы 4.8, 4.10.1.2 и 8.2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12.4.276-2-2012</w:t>
            </w:r>
          </w:p>
          <w:bookmarkEnd w:id="101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Дыхательный аппарат с линией подачи сжатого воздуха. Часть 2. Аппараты с полумаской и избыточным давлением. Технические требования. Методы испытаний. Маркировка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5.1.3 и 5.11.1, подразделы 5.9 и 9.2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12.4.277-2012</w:t>
            </w:r>
          </w:p>
          <w:bookmarkEnd w:id="102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Средства индивидуальной защиты органов дыхания. Самоспасатели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сжатым воздухом, с полумаской и легочно-силовым автоматом с избыточным давлением. Технические требования. Методы испытаний. Маркировка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подразделы 4.1.2, 4.7, 4.10, 4.13, 4.14.4, 4.14.5 и 8.2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12.4.278-2012</w:t>
            </w:r>
          </w:p>
          <w:bookmarkEnd w:id="103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Средства индивидуальной защиты органов дыхания.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сжатым воздухом и открытым контуром, с полумаской, используемой только для избыточного давления. Технические требования. Методы испытаний. Маркировка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6.10.1, 6.12.3,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6.12.10 и 6.19.1,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подразделы 6.11 и 6.21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ЕН 14594-2011</w:t>
            </w:r>
          </w:p>
          <w:bookmarkEnd w:id="104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Средства индивидуальной защиты органов дыхания. Дыхательные аппараты с непрерывной подачей сжатого воздуха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магистрали. Требования, испытания, маркировка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 </w:t>
            </w:r>
          </w:p>
        </w:tc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4.4, подпункт 7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подразделы 7.5, 7.7, 7.12, 7.14 – 7.17, 7.19, 7.20 и 8.2,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ЕN 1827-2012</w:t>
            </w:r>
          </w:p>
          <w:bookmarkEnd w:id="105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Полумаски из изолирующих материалов без клапанов вдоха со съемными противогазовыми, противоаэрозольными или комбинированными фильтрами.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6.3.2.4.2 и 6.11.2.3,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подразделы 6.2, 6.4, 6.5, 6.8, 6.11, 6.13 – 6.15 и 7.13,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12942-2012</w:t>
            </w:r>
          </w:p>
          <w:bookmarkEnd w:id="106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Фильтрующие СИЗОД с принудительной подачей воздуха, используемые с масками, полумасками и четвертьмасками. Общие технические требования. Методы испытаний. Маркировка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5.3 и 5.4,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12.4.041-2001</w:t>
            </w:r>
          </w:p>
          <w:bookmarkEnd w:id="107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 фильтрующие. Общие технические требования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подразделы 5.1.1, 5.1.2, 5.1.7 и 5.2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12.4.121-2015</w:t>
            </w:r>
          </w:p>
          <w:bookmarkEnd w:id="108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Противогазы фильтрующие.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5.4.2.2, 5.12.2.2 и 5.12.2.3,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5.3, 5.5, 5.6 и 5.14 – 5.16,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12.4.234-2012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(EN 12941:1998)</w:t>
            </w:r>
          </w:p>
          <w:bookmarkEnd w:id="109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Фильтрующие СИЗОД с принудительной подачей воздуха, используемые со шлемом или капюшоном. Общие технические требования. Методы испытаний. Маркировка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подразделы 5.2, 5.5.3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 – 5.10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12.4.235-2012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(EN 14387:2008)</w:t>
            </w:r>
          </w:p>
          <w:bookmarkEnd w:id="110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Фильтры противогазовые и комбинированные. Общие технические требования. Методы испытаний. Маркировка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подразделы 3.2, 3.3,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3.8 – 3.12 и 4.2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12.4.244-2013 </w:t>
            </w:r>
          </w:p>
          <w:bookmarkEnd w:id="111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Средства индивидуальной защиты органов дыхания. Полумаски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четвертьмаски из изолирующих материалов.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4.3, 4.5 – 4.8, 5.2 и 7.6.2,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4 и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12.4.246-2016</w:t>
            </w:r>
          </w:p>
          <w:bookmarkEnd w:id="112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Фильтры противоаэрозольные.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5.1.1.2, 5.1.1.3, 5.1.1.5 – 5.1.1.10, 5.1.3.1 –5.1.3.3 и 5.1.4.1 – 5.1.4.3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12.4.285-2015</w:t>
            </w:r>
          </w:p>
          <w:bookmarkEnd w:id="113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Самоспасатели фильтрующие. Общие технические требования.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подразделы 3.2, 3.3, 3.13, 3.16 и 4.2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12.4.293-2015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(EN 136:1998)</w:t>
            </w:r>
          </w:p>
          <w:bookmarkEnd w:id="114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Маски.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подразделы 7.5, 7.11, 7.12, 8.3.2 и 8.3.3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12.4.294-2015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(EN 149:2001+А1:2009) </w:t>
            </w:r>
          </w:p>
          <w:bookmarkEnd w:id="115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Полумаски фильтрующие для защиты от аэрозолей.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5.1.1, 5.1.3 и 5.1.8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12.4.296-2015</w:t>
            </w:r>
          </w:p>
          <w:bookmarkEnd w:id="116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Респираторы фильтрующие.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подразделы 5.1.2, 5.8, 5.9, 5.11, 6.2, 8.2.2 и 8.2.3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12.4.300-2015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(EN 405:2001+А1:2009)</w:t>
            </w:r>
          </w:p>
          <w:bookmarkEnd w:id="117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Полумаски фильтрующие с клапанами вдоха и несъемными противогазовыми и (или) комбинированными фильтрами.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подразделы 6.4 и 6.16,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ЕН 404-2011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Средства индивидуальной защиты органов дыхания. Самоспасатель фильтрующий для защиты от монооксида углерода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загубником.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подразделы 7.3 и 7.8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ЕН 12083-2011</w:t>
            </w:r>
          </w:p>
          <w:bookmarkEnd w:id="119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Средства индивидуальной защиты органов дыхания. Фильтры противоаэрозольные, противогазовые и комбинированные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соединительными шлангами. Требования, испытания, маркировка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подразделы 6.6, 6.10, 6.11,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6.13 – 6.15 и 6.17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12.4.294-2013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403:2004)</w:t>
            </w:r>
          </w:p>
          <w:bookmarkEnd w:id="120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Самоспасатель фильтрующий с капюшоном для защиты персонала опасных производственных объектов от химически опасных веществ и продуктов горения. Общие технические требования. Методы испытаний. Маркировка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</w:t>
            </w:r>
          </w:p>
        </w:tc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4.4, подпункт 8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3.2.1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12.4.034-2001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133-90)</w:t>
            </w:r>
          </w:p>
          <w:bookmarkEnd w:id="121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Классификация и маркировка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4.2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12.4.121-2015</w:t>
            </w:r>
          </w:p>
          <w:bookmarkEnd w:id="122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Противогазы фильтрующие.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4.2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12.4.235-2012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(EN 14387:2008)</w:t>
            </w:r>
          </w:p>
          <w:bookmarkEnd w:id="123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Фильтры противогазовые и комбинированные. Общие технические требования. Методы испытаний. Маркировка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12.4.246-2016</w:t>
            </w:r>
          </w:p>
          <w:bookmarkEnd w:id="124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Фильтры противоаэрозольные.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4.2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12.4.285-2015</w:t>
            </w:r>
          </w:p>
          <w:bookmarkEnd w:id="125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Самоспасатели фильтрующие. Общие технические требования.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12.4.294-2015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(EN 149:2001+А1:2009)</w:t>
            </w:r>
          </w:p>
          <w:bookmarkEnd w:id="126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Полумаски фильтрующие для защиты от аэрозолей.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4.1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12.4.296-2015</w:t>
            </w:r>
          </w:p>
          <w:bookmarkEnd w:id="127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Респираторы фильтрующие.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подразделы 4.2, 4.3 и 6.2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12.4.300-2015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(EN 405:2001+А1:2009)</w:t>
            </w:r>
          </w:p>
          <w:bookmarkEnd w:id="128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Полумаски фильтрующие с клапанами вдоха и несъемными противогазовыми и (или) комбинированными фильтрами.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ЕН 12083-2011</w:t>
            </w:r>
          </w:p>
          <w:bookmarkEnd w:id="129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Средства индивидуальной защиты органов дыхания. Фильтры противоаэрозольные, противогазовые и комбинированные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соединительными шлангами. Требования, испытания, маркировка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 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4.4, подпункт 9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4.1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12.4.235-2012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(EN 14387:2008)</w:t>
            </w:r>
          </w:p>
          <w:bookmarkEnd w:id="130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Фильтры противогазовые и комбинированные. Общие технические требования. Методы испытаний. Маркировка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 </w:t>
            </w:r>
          </w:p>
        </w:tc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4.4, подпункт 10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подразделы 7.9.1, 7.9.2, 7.15, 7.16, 7.17.2.1 и 7.17.2.2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12.4.294 –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(EN 149:2001+А1:2009)</w:t>
            </w:r>
          </w:p>
          <w:bookmarkEnd w:id="131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Полумаски фильтрующие для защиты от аэрозолей.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подпункты 5.5.2, 5.5.3 и 5.7.4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12.4.300-2015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(EN 405:2001+А1:2009)</w:t>
            </w:r>
          </w:p>
          <w:bookmarkEnd w:id="132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Полумаски фильтрующие с клапанами вдоха и несъемными противогазовыми и (или) комбинированными фильтрами.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 </w:t>
            </w:r>
          </w:p>
        </w:tc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4.4, подпункт 11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7.17.3.1 и 7.20.3,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подразделы 7.12.1 – 7.12.3, 7.16 и 7.21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ЕN 1827-2012</w:t>
            </w:r>
          </w:p>
          <w:bookmarkEnd w:id="133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Средства индивидуальной защиты органов дыхания. Полумаски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изолирующих материалов без клапанов вдоха со съемными противогазовыми, противоаэрозольными или комбинированными фильтрами.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6.3.2.2, 6.3.3.2 и 6.11.2.4.1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12942-2012</w:t>
            </w:r>
          </w:p>
          <w:bookmarkEnd w:id="134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Фильтрующие СИЗОД с принудительной подачей воздуха, используемые с масками, полумасками и четвертьмасками. Общие технические требования. Методы испытаний. Маркировка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5.1.3 и 5.1.4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12.4.121-2015</w:t>
            </w:r>
          </w:p>
          <w:bookmarkEnd w:id="135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Противогазы фильтрующие.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 (таблица 3),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 2.6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12.4.166-85</w:t>
            </w:r>
          </w:p>
          <w:bookmarkEnd w:id="136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Лицевая часть ШМП для промышленных противогазов.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подразделы 3.8.2, 3.8.5.3, 3.8.5.4, 3.10.1 и 3.11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12.4.244-2013</w:t>
            </w:r>
          </w:p>
          <w:bookmarkEnd w:id="137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Средства индивидуальной защиты органов дыхания. Полумаски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четвертьмаски из изолирующих материалов.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подразделы 4.6.1, 4.7 и 4.8.1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12.4.246-2016</w:t>
            </w:r>
          </w:p>
          <w:bookmarkEnd w:id="138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Фильтры противоаэрозольные.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подразделы 3.10.1.2, 3.10.3.4, 3.10.3.5 и 3.15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12.4.293-2015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(EN 136:1998)</w:t>
            </w:r>
          </w:p>
          <w:bookmarkEnd w:id="139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Маски.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подразделы 7.1 и 7.4 ГОСТ Р ЕН 12083-2011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Средства индивидуальной защиты органов дыхания. Фильтры противоаэрозольные, противогазовые и комбинированные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соединительными шлангами. Требования, испытания, маркировка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 </w:t>
            </w:r>
          </w:p>
        </w:tc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4.4, подпункт 12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подразделы 7.12.1 – 7.12.3, 7.15 и 7.21,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7.20.2.1, 7.20.3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ЕN 1827-2012</w:t>
            </w:r>
          </w:p>
          <w:bookmarkEnd w:id="140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Средства индивидуальной защиты органов дыхания. Полумаски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изолирующих материалов без клапанов вдоха со съемными противогазовыми, противоаэрозольными или комбинированными фильтрами.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подпункты 6.3.2.2, 6.3.3.2, 6.11.1.2, 6.11.2.4.2, 6.11.2.4.4 и 6.11.2.4.5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12942-2012</w:t>
            </w:r>
          </w:p>
          <w:bookmarkEnd w:id="141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Фильтрующие СИЗОД с принудительной подачей воздуха, используемые с масками, полумасками и четвертьмасками. Общие технические требования. Методы испытаний. Маркировка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5.1.3 и 5.1.4,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подразделы 4.1и 4.2,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12.4.121-2015</w:t>
            </w:r>
          </w:p>
          <w:bookmarkEnd w:id="142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Противогазы фильтрующие.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 (таблица 3), подраздел 2.6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12.4.166-85</w:t>
            </w:r>
          </w:p>
          <w:bookmarkEnd w:id="143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Лицевая часть ШМП для промышленных противогазов.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5.12.1.2, 5.12.2.4 и 5.12.2.5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12.4.234-2012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(EN 12941:1998)</w:t>
            </w:r>
          </w:p>
          <w:bookmarkEnd w:id="144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Фильтрующие СИЗОД с принудительной подачей воздуха, используемые со шлемом или капюшоном. Общие технические требования. Методы испытаний. Маркировка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подразделы 4.1, 4.2, 5.2 и 5.6 – 5.9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12.4.235-2012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(EN 14387:2008)</w:t>
            </w:r>
          </w:p>
          <w:bookmarkEnd w:id="145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Фильтры противогазовые и комбинированные. Общие технические требования. Методы испытаний. Маркировка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подразделы 3.2, 3.3, 3.8.2, 3.8.5.3, 3.8.5.4, 3.10.1, 3.11 и 3.12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12.4.244-2013</w:t>
            </w:r>
          </w:p>
          <w:bookmarkEnd w:id="146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Средства индивидуальной защиты органов дыхания. Полумаски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четвертьмаски из изолирующих материалов.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подразделы 3.10.1.2, 3.10.3.4, 3.10.3.5 и 3.15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12.4.293-2015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(EN 136:1998)</w:t>
            </w:r>
          </w:p>
          <w:bookmarkEnd w:id="147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Маски.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5.1.4 и 5.1.5,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 4.1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12.4.296-2015</w:t>
            </w:r>
          </w:p>
          <w:bookmarkEnd w:id="148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Респираторы фильтрующие.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подразделы 7.4 и 7.5,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ЕН 12083-2011</w:t>
            </w:r>
          </w:p>
          <w:bookmarkEnd w:id="149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Фильтры противоаэрозольные, противогазовые и комбинированные с соединительными шлангами. Требования, испытания, маркировка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 </w:t>
            </w:r>
          </w:p>
        </w:tc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4.4, подпункт 13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7.20.2.2 и 7.20.3,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подразделы 5.1 – 5.3, 7.5, 7.12.1, 7.12.3, 7.15, 7.16 и 7.21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ЕN 1827-2012</w:t>
            </w:r>
          </w:p>
          <w:bookmarkEnd w:id="150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Полумаски из изолирующих материалов без клапанов вдоха со съемными противогазовыми, противоаэрозольными или комбинированными фильтрами.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6.3.2.2, 6.3.3.2, 6.10.1.3, 6.11.1.3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6.11.2.4.2 – 6.11.2.4.5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12942-2012</w:t>
            </w:r>
          </w:p>
          <w:bookmarkEnd w:id="151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Фильтрующие СИЗОД с принудительной подачей воздуха, используемые с масками, полумасками и четвертьмасками. Общие технические требования. Методы испытаний. Маркировка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5.4.1 и 5.4.2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12.4.300-2015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(EN 405:2001+А1:2009)</w:t>
            </w:r>
          </w:p>
          <w:bookmarkEnd w:id="152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Полумаски фильтрующие с клапанами вдоха и несъемными противогазовыми и (или) комбинированными фильтрами.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подразделы 5.12.1.3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5.16.2 – 5.16.4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12.4.234-2012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(EN 12941:1998)</w:t>
            </w:r>
          </w:p>
          <w:bookmarkEnd w:id="153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Фильтрующие СИЗОД с принудительной подачей воздуха, используемые со шлемом или капюшоном. Общие технические требования. Методы испытаний. Маркировка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подразделы 4.1, 4.2, 5.2 и 5.6 – 5.10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12.4.235-2012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(EN 14387:2008)</w:t>
            </w:r>
          </w:p>
          <w:bookmarkEnd w:id="154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Фильтры противогазовые и комбинированные. Общие технические требования. Методы испытаний. Маркировка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подразделы 3.2, 3.3, 3.8.2, 3.8.5.3, 3.8.5.4, 3.10.1, 3.11 и 3.12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12.4.244-2013</w:t>
            </w:r>
          </w:p>
          <w:bookmarkEnd w:id="155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Средства индивидуальной защиты органов дыхания. Полумаски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четвертьмаски из изолирующих материалов.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подразделы 3.2 – 3.4, 3.10.1.2, 3.10.3.4, 3.10.3.5 и 3.13 – 3.16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12.4.293-2015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(EN 136:1998)</w:t>
            </w:r>
          </w:p>
          <w:bookmarkEnd w:id="156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Средства индивидуальной защиты органов дыхания. Маски.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5.1.3 – 5.1.5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5.1.8 –5.1.10,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 4.1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12.4.296-2015</w:t>
            </w:r>
          </w:p>
          <w:bookmarkEnd w:id="157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Респираторы фильтрующие.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подразделы 7.1, 7.4 и 7.5,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ЕН 12083-2011</w:t>
            </w:r>
          </w:p>
          <w:bookmarkEnd w:id="158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Средства индивидуальной защиты органов дыхания. Фильтры противоаэрозольные, противогазовые и комбинированные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соединительными шлангами. Требования, испытания, маркировка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 </w:t>
            </w:r>
          </w:p>
        </w:tc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4.4, подпункт 14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4.1, 5.2 и 5.6 – 5.10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12.4.235-2012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(EN 14387:2008)</w:t>
            </w:r>
          </w:p>
          <w:bookmarkEnd w:id="159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стандартов безопасности труда. Средства индивидуальной защиты органов дыхания. Фильтры противогазовые и комбинированные. Общие технические требования. Методы испытаний. Маркировка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3.2, 3.3 и 3.8 – 3.12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12.4.244-2013</w:t>
            </w:r>
          </w:p>
          <w:bookmarkEnd w:id="160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Средства индивидуальной защиты органов дыхания. Полумаски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четвертьмаски из изолирующих материалов.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4.3 и 4.5 – 4.8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12.4.246-2016</w:t>
            </w:r>
          </w:p>
          <w:bookmarkEnd w:id="161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Фильтры противоаэрозольные.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5.1.1.2, 5.1.1.3, 5.1.1.5, 5.1.1.8 – 5.1.1.10, 5.1.3.1 – 5.1.3.3, 5.1.4.1 и 5.1.4.3, подраздел 4.1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12.4.285-2015</w:t>
            </w:r>
          </w:p>
          <w:bookmarkEnd w:id="162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Самоспасатели фильтрующие. Общие технические требования.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подразделы 3.2 – 3.3, 3.10 и 3.13 – 3.15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12.4.293-2015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(EN 136:1998)</w:t>
            </w:r>
          </w:p>
          <w:bookmarkEnd w:id="163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Маски.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5.10.6,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подразделы 5.3 – 5.6, 5.8 и 5.9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11.14.05-2010</w:t>
            </w:r>
          </w:p>
          <w:bookmarkEnd w:id="164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пожарной безопасности. Самоспасатели фильтрующие для защиты органов дыхания. Общие технические требования и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5.1.3, 5.1.4, 5.1.6, 5.1.8 – 5.1.11, 5.1.14, 5.1.16 и 5.1.17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22.9.09-2014</w:t>
            </w:r>
          </w:p>
          <w:bookmarkEnd w:id="165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в чрезвычайных ситуациях. Средства индивидуальной защиты органов дыхания в чрезвычайных ситуациях. Самоспасатели фильтрующие. Общие технические требования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 </w:t>
            </w:r>
          </w:p>
        </w:tc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4.4, подпункт 15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5.2 – 5.11, 5.13.1 и 5.14.1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11.14.05-2010</w:t>
            </w:r>
          </w:p>
          <w:bookmarkEnd w:id="166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пожарной безопасности. Самоспасатели фильтрующие для защиты органов дыхания. Общие технические требования и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4.1, 4.2 и 4.4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1715-2007</w:t>
            </w:r>
          </w:p>
          <w:bookmarkEnd w:id="167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пожарная. Средства индивидуальной защиты органов дыхания и зрения. Самоспасатели фильтрующего типа. Общие технические требования.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4.1.3, 4.1.4, 4.1.6 –4.1.9, 4.3.2 – 4.3.6, 4.4.1 и 4.4.2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53261-2009</w:t>
            </w:r>
          </w:p>
          <w:bookmarkEnd w:id="168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пожарная. Самоспасатели фильтрующие для защиты людей от токсичных продуктов горения при эвакуации из задымленных помещений во время пожара. Общие технические требования.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168 </w:t>
            </w:r>
          </w:p>
        </w:tc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4.4, подпункт 17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4.3.2, подраздел 4.1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EN ISO 13982-1-2012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Одежда специальная для защиты от твердых аэрозолей. Часть 1. Требования к эксплуатационным характеристикам одежды специальной, обеспечивающей защиту всего тела от твердых аэрозолей химических веществ (одежда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типа 5)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12.4.173-87</w:t>
            </w:r>
          </w:p>
          <w:bookmarkEnd w:id="169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от щелочей. Нормы щелочепроницаемости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5.1.2 и 5.2.2 – 5.2.4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12.4.243-2013</w:t>
            </w:r>
          </w:p>
          <w:bookmarkEnd w:id="170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Одежда специальная дополнительная для работ с радиоактивными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химически токсичными веществами. Общие технические требования и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5.2.2 и 5.2.3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12.4.251-2013</w:t>
            </w:r>
          </w:p>
          <w:bookmarkEnd w:id="171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Одежда специальная для защиты от растворов кислот. Технические требования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подразделы 5.3 и 5.4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12.4.252-2013</w:t>
            </w:r>
          </w:p>
          <w:bookmarkEnd w:id="172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рук. Перчатки. Общие технические требования.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подразделы 4.1, 4.2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12.4.259-2014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(ЕN 13034:2005)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Одежда специальная для защиты от жидких химических веществ. Эксплуатационные требования к одежде для химической защиты, обеспечивающей ограниченную защиту от жидких химических веществ (типы 6 и РВ [6])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подразделы 5.5 – 5.10, 6.5, 6.6 и 6.8 – 6.11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12.4.279-2014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(EN 14325:2004)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Одежда специальная для защиты от химических веществ. Классификация, технические требования, методы испытаний и маркировка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подразделы 4.1.2, 4.1.4 и 4.1.5.3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12.4.287-2015</w:t>
            </w:r>
          </w:p>
          <w:bookmarkEnd w:id="173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Фильтрующая защитная одежда от паров, газов токсичных веществ.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5.3.1 и 5.3.2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12.4.310-2016</w:t>
            </w:r>
          </w:p>
          <w:bookmarkEnd w:id="174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Одежда специальная для защиты работающих от воздействия нефти и нефтепродуктов. Технические требования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подразделы 1.3 и 1.4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16166-80</w:t>
            </w:r>
          </w:p>
          <w:bookmarkEnd w:id="175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полушерстяные для кислотозащитной спецодежды.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5.2.5.1 – 5.2.5.5 и 5.2.5.14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1387-2003</w:t>
            </w:r>
          </w:p>
          <w:bookmarkEnd w:id="176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Одежда производственная и специальная.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179 </w:t>
            </w:r>
          </w:p>
        </w:tc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4.4, подпункт 18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подразделы 4.1 и 4.2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12.4.259-2014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(ЕN 13034:2005)</w:t>
            </w:r>
          </w:p>
          <w:bookmarkEnd w:id="177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Одежда специальная для защиты от жидких химических веществ. Эксплуатационные требования к одежде для химической защиты, обеспечивающей ограниченную защиту от жидких химических веществ (типы 6 и РВ [6])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9 и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12.4.279-2014 (EN 14325:2004)</w:t>
            </w:r>
          </w:p>
          <w:bookmarkEnd w:id="178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Одежда специальная для защиты от химических веществ. Классификация, технические требования, методы испытаний и маркировка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181 </w:t>
            </w:r>
          </w:p>
        </w:tc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4.4, подпункт 19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5.2.1.1, 5.2.3, 5.2.4, 5.2.6, 5.3.1, 5.3.2, 5.3.4 – 5.3.6 и 5.4.2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12.4.253-2013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(EN 166:2002)</w:t>
            </w:r>
          </w:p>
          <w:bookmarkEnd w:id="179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глаз. Общие технические требования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4.2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51854-2001</w:t>
            </w:r>
          </w:p>
          <w:bookmarkEnd w:id="180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Линзы очковые солнцезащитные. Технические требования.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183 </w:t>
            </w:r>
          </w:p>
        </w:tc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4.4, подпункт 21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5.3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2023-2013</w:t>
            </w:r>
          </w:p>
          <w:bookmarkEnd w:id="181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резиновая рабочая с подкладкой.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12.4.072-79</w:t>
            </w:r>
          </w:p>
          <w:bookmarkEnd w:id="182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Сапоги специальные резиновые формовые, защищающие от воды, нефтяных масел и механических воздействий.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подразделы 5.26 и 5.27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12.4.137-2001</w:t>
            </w:r>
          </w:p>
          <w:bookmarkEnd w:id="183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специальная с верхом из кожи для защиты от нефти, нефтепродуктов, кислот, щелочей, нетоксичной и взрывоопасной пыли.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5.2.3, 5.2.5 и 5.2.6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12.4.242-2013</w:t>
            </w:r>
          </w:p>
          <w:bookmarkEnd w:id="184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Обувь специальная дополнительная для работ с радиоактивными и химически токсичными веществами. Общие технические требования и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12.4.264-2014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(EN 421:1994)</w:t>
            </w:r>
          </w:p>
          <w:bookmarkEnd w:id="185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Средства индивидуальной защиты рук. Перчатки для 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ионизирующего излучения и радиоактивных веществ. Общие технические требования и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5.3.5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12.4.270-2014</w:t>
            </w:r>
          </w:p>
          <w:bookmarkEnd w:id="186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Обувь специальная дезактивируемая с текстильным верхом для работ с радиоактивными и химически токсичными веществами. Общие технические требования и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2.6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5375-79</w:t>
            </w:r>
          </w:p>
          <w:bookmarkEnd w:id="187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 формовые. Технические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12265-78</w:t>
            </w:r>
          </w:p>
          <w:bookmarkEnd w:id="189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 формовые, защищающие от нефти, нефтепродуктов и жиров.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3.2.3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29182-91</w:t>
            </w:r>
          </w:p>
          <w:bookmarkEnd w:id="190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Резиновая обувь. Резиновые рабочие сапоги с подкладкой или без подкладки, стойкие к действию химикатов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5.3.1.2, 5.4.3 и 5.8.2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ЕН ИСО 20345-2011</w:t>
            </w:r>
          </w:p>
          <w:bookmarkEnd w:id="191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ног. Обувь защитная. Технические требования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 </w:t>
            </w:r>
          </w:p>
        </w:tc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4.5, подпункт 1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4.4.2, подраздел 4.2, 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340-2012</w:t>
            </w:r>
          </w:p>
          <w:bookmarkEnd w:id="192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Одежда специальная защитная. Общие технические требования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12.4.217-2001</w:t>
            </w:r>
          </w:p>
          <w:bookmarkEnd w:id="193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от радиоактивных веществ и ионизирующих излучений. Требования и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5.2.2 и 5.2.3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12.4.242-2013</w:t>
            </w:r>
          </w:p>
          <w:bookmarkEnd w:id="194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Обувь специальная дополнительная для работ с радиоактивными и химически токсичными веществами. Общие технические требования и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5.2.1 – 5.2.4,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 5.2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12.4.243-2013</w:t>
            </w:r>
          </w:p>
          <w:bookmarkEnd w:id="195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Одежда специальная дополнительная для работ с радиоактивными и химически токсичными веществами. Общие технические требования и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5.1.7, 5.2.4 и 5.2.7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12.4.248-2013</w:t>
            </w:r>
          </w:p>
          <w:bookmarkEnd w:id="196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Средства индивидуальной защиты органов дыхания дополнительные для работ с радиоактивными и химически токсичными веществами. Общие 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12.4.252-2013</w:t>
            </w:r>
          </w:p>
          <w:bookmarkEnd w:id="197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рук. Перчатки. Общие технические требования.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12.4.261.2-2014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11933-2:1987)</w:t>
            </w:r>
          </w:p>
          <w:bookmarkEnd w:id="198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рук. Перчатки камерные. Общие технические требования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4.2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12.4.266-2014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(EN 1073-2:2002)</w:t>
            </w:r>
          </w:p>
          <w:bookmarkEnd w:id="199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Одежда специальная для защиты от воздействия радиоактивного загрязнения твердыми веществами. Технические требования и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5.3.6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12.4.270-2014</w:t>
            </w:r>
          </w:p>
          <w:bookmarkEnd w:id="200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Обувь специальная дезактивируемая с текстильным верхом для работ с радиоактивными и химически токсичными веществами. Общие технические требования и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11209-2014</w:t>
            </w:r>
          </w:p>
          <w:bookmarkEnd w:id="201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для специальной одежды. Общие технические требования.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6.8.1 и 6.9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33717-2015</w:t>
            </w:r>
          </w:p>
          <w:bookmarkEnd w:id="202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в чрезвычайных ситуациях. Средства индивидуальной защиты от радиоактивных веществ. Общие технические требования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подразделы 5.1 – 5.9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 – 6.9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16602-2010</w:t>
            </w:r>
          </w:p>
          <w:bookmarkEnd w:id="203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Одежда специальная для защиты от химических веществ. Классификация, маркировка и эксплуатационные требования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 </w:t>
            </w:r>
          </w:p>
        </w:tc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4.5, подпункт 3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12.4.217-2001</w:t>
            </w:r>
          </w:p>
          <w:bookmarkEnd w:id="204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Средства индивидуальной защиты от радиоактивных веществ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ионизирующих излучений. Требования и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12.4.240-2013</w:t>
            </w:r>
          </w:p>
          <w:bookmarkEnd w:id="205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Костюмы изолирующие. Общие технические требования и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5.2.1 – 5.2.4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12.4.243-2013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Одежда специальная дополнительная для работ с радиоактивными и химически токсичными веществами. Общие технические требования и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9 и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12.4.279-2014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(EN 14325:2004)</w:t>
            </w:r>
          </w:p>
          <w:bookmarkEnd w:id="206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Одежда специальная для защиты от химических веществ. Классификация, технические требования, методы испытаний и маркировка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5.1.1.3 – 5.1.1.8, 5.2.1.7, 5.2.1.10, 5.2.1.12, 5.2.1.16, 5.2.1.21, 5.2.1.25, 5.2.1.27, 5.2.1.28, 5.2.2.8, 5.4.4, 5.4.5 и 5.4.7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12.4.292-2015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Изолирующие самоспасатели с химически связанным или сжатым кислородом. Технические требования. Методы испытаний. Маркировка. Правила отбора образцов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6.8.2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33717-2015</w:t>
            </w:r>
          </w:p>
          <w:bookmarkEnd w:id="207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в чрезвычайных ситуациях. Средства индивидуальной защиты от радиоактивных веществ. Общие технические требования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211 </w:t>
            </w:r>
          </w:p>
        </w:tc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4.5, подпункт 5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5.1 – 5.3, 7.7,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7.12.1 – 7.12.3, 7.14 – 7.16, 7.17.3.1, 7.19, 7.20.3, 7.21 и 8.2, раздел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EN 1827-2012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Средства индивидуальной защиты органов дыхания. Полумаски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изолирующих материалов без клапанов вдоха со съемными противогазовыми, противоаэрозольными или комбинированными фильтрами.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6.1.2, 6.2,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6.3.2.2.3 – 6.3.2.2.5, 6.3.2.4.2, 6.10.1.3, 6.11.1.2, 6.11.2.4.2, 6.13, 6.14 и 7.13 раздел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EN 12942-2012</w:t>
            </w:r>
          </w:p>
          <w:bookmarkEnd w:id="208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Фильтрующие СИЗОД с принудительной подачей воздуха, используемые с масками, полумасками и четвертьмасками. Общие технические требования. Методы испытаний. Маркировка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3.2.1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12.4.034-2001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133-90)</w:t>
            </w:r>
          </w:p>
          <w:bookmarkEnd w:id="209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Классификация и маркировка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5.4, раздел 1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12.4.041-2001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 фильтрующие. Общие технические требования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4.1, 5.1.1 – 5.1.4 и 5.1.7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12.4.121-2015</w:t>
            </w:r>
          </w:p>
          <w:bookmarkEnd w:id="210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Противогазы фильтрующие.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2.6 (пункт 2, таблица 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12.4.166-85</w:t>
            </w:r>
          </w:p>
          <w:bookmarkEnd w:id="211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Лицевая часть ШМП для промышленных противогазов.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5.3.2 и 5.5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12.4.217-2001</w:t>
            </w:r>
          </w:p>
          <w:bookmarkEnd w:id="212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от радиоактивных веществ и ионизирующих излучений. Требования и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5.3, 5.4.2.2,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5.12.1.2 , 5.12.1.3, 5.12.2.2, 5.12.2.4, 5.14, 5.15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5.16.2 – 5.16.4, 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12.4.234-2012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(EN 12941:1998)</w:t>
            </w:r>
          </w:p>
          <w:bookmarkEnd w:id="213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Фильтрующие СИЗОД с принудительной подачей воздуха, используемые со шлемом или капюшоном. Общие технические требования. Методы испытаний. Маркировка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4.1, 4.2, 5.2, 5.5.3, 5.6 – 5.9 и 5.10.2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12.4.235-2012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(EN 14387:2008)</w:t>
            </w:r>
          </w:p>
          <w:bookmarkEnd w:id="214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Фильтры противогазовые и комбинированные. Общие технические требования. Методы испытаний. Маркировка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5.9, 5.13, 5.21 и 7.3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12.4.236-2012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(EN 138:1994)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Дыхательные аппараты со шлангом подачи чистого воздуха, используемые с масками и полумасками. Общие технические требования. Методы испытаний. Маркировка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4.1.3, 4.3.5, 4.5.6, 4.5.7, 4.5.8.4, 4.6, 4.7.4, 4.7.5, 4.8.6, 4.9.3, 4.11.3, 4.11.6, 4.13.8, 4.13.11, 4.13.13, 4.14.2, 4.16 и 5.2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12.4.238-2015</w:t>
            </w:r>
          </w:p>
          <w:bookmarkEnd w:id="216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Система стандартов безопасности труда. Средства индивидуальной защиты органов дыхания. Аппараты изолирующие автономные со сжатым воздухом. Технические требования. Методы испытаний. Маркировка. Правила отбора образцов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3.3, 3.8.2, 3.8.5.3, 3.8.5.4, 3.9 – 3.12 и 4.2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12.4.244-2013</w:t>
            </w:r>
          </w:p>
          <w:bookmarkEnd w:id="217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Средства индивидуальной защиты органов дыхания. Полумаски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четвертьмаски из изолирующих материалов.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3.1, 4.3, 4.5, 4.6.1, 4.7, 4.8.1, 5.2 и 7.6.2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12.4.246-2016</w:t>
            </w:r>
          </w:p>
          <w:bookmarkEnd w:id="218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Фильтры противоаэрозольные.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5.5.4, 5.13.1, 5.14.2 и 5.15.1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12.4.249-2013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(EN 145:2000)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Автономные изолирующие дыхательные аппараты на сжатом кислороде или кислородно-азотной смеси. Общие технические требования. Методы испытаний. Маркировка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5.1.1.3 – 5.1.1.7, 5.2.1.6, 5.2.1.9, 5.2.1.10, 5.2.1.16, 5.2.1.21, 5.2.1.25, 5.2.1.27, 5.2.2.8, 5.4.6 и 6.1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12.4.272-2014</w:t>
            </w:r>
          </w:p>
          <w:bookmarkEnd w:id="220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Изолирующие дыхательные аппараты с химически связанным или сжатым кислородом. Технические требования. Методы испытаний. Маркировка. Правила отбора образцов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4.1, 4.2, 5.1.1.2, 5.1.1.3, 5.1.1.6, 5.1.1.8, 5.1.1.9, 5.1.3.1 – 5.1.3.3 и 5.1.4.1 – 5.1.4.3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12.4.285-2015</w:t>
            </w:r>
          </w:p>
          <w:bookmarkEnd w:id="221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Самоспасатели фильтрующие. Общие технические требования.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3.2, 3.3, 3.10.1.2, 3.10.3.4, 3.10.3.5, 3.12, 3.13, 3.15, 3.16 и 4.2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12.4.293-2015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(EN 136:1998)</w:t>
            </w:r>
          </w:p>
          <w:bookmarkEnd w:id="222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Маски.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7.9.1, 7.9.2, 7.11, 7.12, 7.15, 7.16, 7.17.2.1, 7.17.2.2, 8.3.2 и 8.3.3,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12.4.294-2015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(EN 149:2001+А1:2009)</w:t>
            </w:r>
          </w:p>
          <w:bookmarkEnd w:id="223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Полумаски фильтрующие для защиты от аэрозолей.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4.1, 5.1.3 – 5.1.5 и 5.1.8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12.4.296-2015</w:t>
            </w:r>
          </w:p>
          <w:bookmarkEnd w:id="224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Респираторы фильтрующие.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4.3, 5.8, 5.9, 5.11, 5.1.2; 5.5.2, 5.5.3, 6.2, 8.2.2 и 8.2.3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12.4.300-2015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(EN 405:2001+А1:2009)</w:t>
            </w:r>
          </w:p>
          <w:bookmarkEnd w:id="225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Полумаски фильтрующие с клапанами вдоха и несъемными противогазовыми и (или) комбинированными фильтрами.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6.2 и 6.6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33717-2015</w:t>
            </w:r>
          </w:p>
          <w:bookmarkEnd w:id="226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в чрезвычайных ситуациях. Средства индивидуальной защиты от радиоактивных веществ. Общие технические требования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5.5, 5.9 и 5.10.6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11.14.05-2010</w:t>
            </w:r>
          </w:p>
          <w:bookmarkEnd w:id="227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пожарной безопасности. Самоспасатели фильтрующие для защиты органов дыхания. Общие технические требования и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5.1.1.3 – 5.1.1.8, 5.1.2.4, 5.1.2.7, 5.1.2.12, 5.1.2.13, 5.1.2.15, 5.1.2.16, 5.1.2.20, 5.1.4.5, 5.1.4.8, 5.1.28, 5.2.2, 5.4 и 6.7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12.4.253-2011</w:t>
            </w:r>
          </w:p>
          <w:bookmarkEnd w:id="228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Автономные изолирующие дыхательные аппараты со сжатым и с химически связанным кислородом для горноспасателей.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5.10, 5.11, 5.1.2, 5.3.5, 5.3.7 – 5.3.10, 5.13.1, 5.14.5 и 9.2,  раздел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12.4.273-2012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Средства индивидуальной защиты органов дыхания.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открытым контуром и подачей сжатого воздуха, с маской или загубником в сборе (Самоспасатели). Технические требования. Методы испытаний. Маркировка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5.1.2, 5.1.3, 5.1.5, 5.3.5, 5.3.7, 5.3.11, 5.3.14, 5.5.1.5, 5.8, 5.9, 5.11.1, 5.12.5 и 9.2, раздел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12.4.274-2012</w:t>
            </w:r>
          </w:p>
          <w:bookmarkEnd w:id="229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Аппараты изолирующие со сжатым воздухом, с открытым контуром, с капюшоном (самоспасатели). Технические требования. Методы испытаний. Маркировка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5.1.3, 5.7.2.2, и 5.10.6, раздел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12.4.275-2012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Средства индивидуальной защиты органов дыхания. Аппараты шланговые с принудительной подачей чистого воздуха,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капюшоном. Технические требования. Методы испытаний. Маркировка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5.10, 5.11, 5.12.9, 5.13.1, 5.13.5.1, 5.14 и 5.15.5, разделы 7,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12.4.276-1-2012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Дыхательный аппарат с линией подачи сжатого воздуха. Часть 1. Аппараты с полной маской. Технические требования. Методы испытаний. Маркировка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4.8, 4.9, 4.10.1.2, 4.10.5.1, 4.11, 4.12.5 и 8.2,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12.4.276-2-2012</w:t>
            </w:r>
          </w:p>
          <w:bookmarkEnd w:id="230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Дыхательный аппарат с линией подачи сжатого воздуха. Часть 2. Аппараты с полумаской и избыточным давлением. Технические требования. Методы испытаний. Маркировка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5.1.3, 5.3.,6, 5.3.7,  5.3.10, 5.3.15, 5.3.16, 5.9, 5.11.1 и 5.12.5,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7 и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12.4.277-2012</w:t>
            </w:r>
          </w:p>
          <w:bookmarkEnd w:id="231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Самоспасатели со сжатым воздухом, с полумаской и легочно-силовым автоматом с избыточным давлением. Технические требования. Методы испытаний. Маркировка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 4.1.2, 4.3.7, 4.3.8, 4.3.10, 4.10, 4.13, 4.14.4, 4.14.5, 4.15.5 и 8.2,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12.4.278-2012</w:t>
            </w:r>
          </w:p>
          <w:bookmarkEnd w:id="232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Аппараты с сжатым воздухом и открытым контуром, с полумаской, используемой только для избыточного давления. Технические требования. Методы испытаний. Маркировка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6.5, 6.10, 6.14, 6.15 и 6.17.2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12.4.294-2013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403:2004)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Самоспасатель фильтрующий с капюшоном для защиты персонала опасных производственных объектов от химически опасных веществ и продуктов горения. Общие технические требования. Методы испытаний. Маркировка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6.4 и 6.16,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ЕН 404-2011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Самоспасатель фильтрующий для защиты от монооксида углерода  с загубником.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7.1 – 7.4 и 7.8,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ЕН 12083-2011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Средства индивидуальной защиты органов дыхания. Фильтры противоаэрозольные, противогазовые и комбинированные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соединительными шлангами. Требования, испытания, маркировка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6.10.1, 6.11, 6.12.3, 6.19.1 и 6.21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ЕН 14594-2011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Дыхательные аппараты с непрерывной подачей сжатого воздуха от магистрали. Требования, испытания, маркировка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 </w:t>
            </w:r>
          </w:p>
        </w:tc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4.6, подпункт 1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подразделы 7.2 – 7.6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11612-2014</w:t>
            </w:r>
          </w:p>
          <w:bookmarkEnd w:id="237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Одежда для защиты от тепла и пламени. Общие требования и эксплуатационные характеристики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407-2012</w:t>
            </w:r>
          </w:p>
          <w:bookmarkEnd w:id="238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рук. Перчатки для защиты от повышенных температур и огня. Технические требования.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12.4.044-87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Костюмы женские для защиты от повышенных температур.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12.4.045-87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Костюмы мужские для защиты от повышенных температур.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 1.2, раздел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12.4.183-91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Материалы для средств защиты рук. Технические требования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4.2.1 (таблица 1) и 4.3.2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12.4.221-2002</w:t>
            </w:r>
          </w:p>
          <w:bookmarkEnd w:id="239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Одежда специальная для защиты от повышенных температур теплового излучения, конвективной теплоты. Общие технические требования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5.5.3.2 и 5.5.3.3, подраздел 5.6.1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12.4.250-2013</w:t>
            </w:r>
          </w:p>
          <w:bookmarkEnd w:id="240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Одежда специальная для защиты от искр и брызг расплавленного металла. Технические требования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5.5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12.4.252-2013</w:t>
            </w:r>
          </w:p>
          <w:bookmarkEnd w:id="241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рук. Перчатки. Общие технические требования.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5.1.5, 5.3.1.2 и 5.3.1.4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12.4.297-2013</w:t>
            </w:r>
          </w:p>
          <w:bookmarkEnd w:id="242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Одежда специальная для защиты от повышенных температур теплового излучения, конвективной теплоты, выплесков расплавленного металла, контакта с нагретыми поверхностями, кратковременного воздействия пламени. Технические требования и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254 </w:t>
            </w:r>
          </w:p>
        </w:tc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4.6, подпункт 3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подразделы 4.5 и 4.6, 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511-2012</w:t>
            </w:r>
          </w:p>
          <w:bookmarkEnd w:id="243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рук. Перчатки защитные от холода. Общие технические требования.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подразделы 5.3 и 5.4.1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12.4.303-2016</w:t>
            </w:r>
          </w:p>
          <w:bookmarkEnd w:id="244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Одежда специальная для защиты от пониженных температур. Технические требования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01.07.2019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1.5.2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29335-92</w:t>
            </w:r>
          </w:p>
          <w:bookmarkEnd w:id="245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 мужские для защиты от пониженных температур.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1.5.2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29338-92</w:t>
            </w:r>
          </w:p>
          <w:bookmarkEnd w:id="246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 женские для защиты от пониженных температур.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5.2.3.2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1387-2003</w:t>
            </w:r>
          </w:p>
          <w:bookmarkEnd w:id="247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Одежда производственная и специальная.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 732-95</w:t>
            </w:r>
          </w:p>
          <w:bookmarkEnd w:id="248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мужской на утепляющей подкладке для животноводов.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подразделы 5.3 и 5.4.1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12.4.236-2011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Одежда специальная для защиты от пониженных температур. Технические требования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01.07.2019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261 </w:t>
            </w:r>
          </w:p>
        </w:tc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4.6, подпункт 7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подразделы 4.9 и 4.14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12.4.032-95</w:t>
            </w:r>
          </w:p>
          <w:bookmarkEnd w:id="250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специальная с кожаным верхом для защиты от действия повышенных температур.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6.4.4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ЕН ИСО 20345-2011</w:t>
            </w:r>
          </w:p>
          <w:bookmarkEnd w:id="251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ног. Обувь защитная. Технические требования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подразделы 5.1 и 5.6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ЕН ИСО 20349-2013</w:t>
            </w:r>
          </w:p>
          <w:bookmarkEnd w:id="252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Обувь защитная от термических рисков и выплесков расплавленного металла на литейных и сварочных производствах. Общие технические требования и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264 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4.6, подпункт 9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подразделы 5.2.1, 5.2.2 и 5.2.5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397-2012</w:t>
            </w:r>
          </w:p>
          <w:bookmarkEnd w:id="253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Каски защитные. Общие технические требования.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 </w:t>
            </w:r>
          </w:p>
        </w:tc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4.6, подпункт 11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5.2.1.1, 5.2.3, 5.2.4, 5.2.6, 5.2.9, 5.3.1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5.3.3, 5.3.5, 5.4.2 и 5.4.3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12.4.253-2013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(EN 166:2002)</w:t>
            </w:r>
          </w:p>
          <w:bookmarkEnd w:id="254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глаз. Общие технические требования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5.1.1, 5.1.4,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5.17.1 – 5.17.3 и Б.3.4,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подразделы 5.4, 5.5, 5.7 –5.11 и 5.13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12.4.254-2013</w:t>
            </w:r>
          </w:p>
          <w:bookmarkEnd w:id="255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глаз и лица при сварке и аналогичных процессах.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4.3.2 и 4.3.4,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 4.1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ЕН 379-2011</w:t>
            </w:r>
          </w:p>
          <w:bookmarkEnd w:id="256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глаз и лица при сварке и аналогичных процессах. Автоматические сварочные светофильтры.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268 </w:t>
            </w:r>
          </w:p>
        </w:tc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4.7, подпункт 1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подразделы 6.2.1, 6.2.2, 6.3.2.1, 6.3.2.2, 6.3.3, 7.2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7.3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11612-2014</w:t>
            </w:r>
          </w:p>
          <w:bookmarkEnd w:id="257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Одежда для защиты от тепла и пламени. Общие требования и эксплуатационные характеристики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6 и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14116-2016</w:t>
            </w:r>
          </w:p>
          <w:bookmarkEnd w:id="258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Одежда и материалы для защиты от тепла и пламени. Ограниченное распространение пламени. Требования к огнестойкости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подразделы 4.2, 5.1.5, 5.3.2.2, 5.5.1 – 5.5.3 и 5.5.4.3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12.4.234-2012</w:t>
            </w:r>
          </w:p>
          <w:bookmarkEnd w:id="259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Одежда специальная для защиты от термических рисков электрической дуги. Общие технические требования и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 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4.7, подпункт 2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подразделы 5.6 – 5.8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12.4.234-2012</w:t>
            </w:r>
          </w:p>
          <w:bookmarkEnd w:id="260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Одежда специальная для защиты от термических рисков электрической дуги. Общие технические требования и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272 </w:t>
            </w:r>
          </w:p>
        </w:tc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4.7, подпункт 3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5.3.1, подраздел 2.7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12.4.023-84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Щитки защитные лицевые. Общие технические требования и методы контроля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5.2.3, 5.2.4, 5.2.6, 5.3.1 – 5.3.3, 5.3.7 и 5.3.8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12.4.253-2013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(EN 166:2002)</w:t>
            </w:r>
          </w:p>
          <w:bookmarkEnd w:id="261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глаз. Общие технические требования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274 </w:t>
            </w:r>
          </w:p>
        </w:tc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4.7, подпункт 5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6.2.1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11612-2014</w:t>
            </w:r>
          </w:p>
          <w:bookmarkEnd w:id="262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Одежда для защиты от тепла и пламени. Общие требования и эксплуатационные характеристики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4.5.1 и 4.7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12.4.032-95</w:t>
            </w:r>
          </w:p>
          <w:bookmarkEnd w:id="263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специальная с кожаным верхом для защиты от действия повышенных температур.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5.4, 5.26 и 5.27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12.4.137-2001</w:t>
            </w:r>
          </w:p>
          <w:bookmarkEnd w:id="264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специальная с верхом из кожи для защиты от нефти, нефтепродуктов, кислот, щелочей, нетоксичной и взрывоопасной пыли.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28507-99</w:t>
            </w:r>
          </w:p>
          <w:bookmarkEnd w:id="265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специальная с верхом из кожи для защиты от механических воздействий.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6.4.4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ЕН ИСО 20345-2011</w:t>
            </w:r>
          </w:p>
          <w:bookmarkEnd w:id="266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ног. Обувь защитная. Технические требования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279 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4.7, подпункт 7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6.2.1, 6.3.2.1, 7.2 и 7.3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11612-2014</w:t>
            </w:r>
          </w:p>
          <w:bookmarkEnd w:id="267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Одежда для защиты от тепла и пламени. Общие требования и эксплуатационные характеристики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 </w:t>
            </w:r>
          </w:p>
        </w:tc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4.7, подпункт 9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12.1.038-82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Электробезопасность. Предельно допустимые значения напряжений прикосновения и токов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2.4, 2.10.2, 2.11.1 и 2.12.1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12.4.124-83</w:t>
            </w:r>
          </w:p>
          <w:bookmarkEnd w:id="268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защиты от статического электричества. Общие технические требования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подразделы 4.3.1.4,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4.3.2.5 – 4.3.2.7, 4.3.4.3, 4.3.7.4 и 4.3.7.5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12.4.172-2014</w:t>
            </w:r>
          </w:p>
          <w:bookmarkEnd w:id="269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Комплект индивидуальный экранирующий для защиты от электрических полей промышленной частоты. Общие технические требования и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5.2.1.1, 5.2.3, 5.2.4, 5.2.6, 5.3.1, 5.3.2, 5.3.8 и 5.4.2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12.4.253-2013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(EN 166:2002)</w:t>
            </w:r>
          </w:p>
          <w:bookmarkEnd w:id="270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глаз. Общие технические требования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4.3 и 4.10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12.4.271-2014</w:t>
            </w:r>
          </w:p>
          <w:bookmarkEnd w:id="271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защиты рук от электромагнитных полей. Общие технические требования и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12.4.276-2014</w:t>
            </w:r>
          </w:p>
          <w:bookmarkEnd w:id="272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защиты ног. Обувь специальная для защиты от электромагнитных полей. Общие технические требования и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подпункты 4.1.3 и 4.3.6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12.4.283-2014</w:t>
            </w:r>
          </w:p>
          <w:bookmarkEnd w:id="273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Комплект защитный от поражения электрическим током. Общие технические требования.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4.4.1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12.4.305-2016</w:t>
            </w:r>
          </w:p>
          <w:bookmarkEnd w:id="274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Комплект экранизирующий для защиты персонала от электромагнитных полей радиочастотного диапазона. Общие технические требования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ЕН 1149-5-2008</w:t>
            </w:r>
          </w:p>
          <w:bookmarkEnd w:id="275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Одежда специальная защитная. Электростатические свойства. Часть 5. Общие технические требования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 </w:t>
            </w:r>
          </w:p>
        </w:tc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4.7, подпункт 11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12.4.023-84</w:t>
            </w:r>
          </w:p>
          <w:bookmarkEnd w:id="276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Щитки защитные лицевые. Общие технические требования и методы контроля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5.4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12.4.252-2013</w:t>
            </w:r>
          </w:p>
          <w:bookmarkEnd w:id="277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рук. Перчатки. Общие технические требования.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291 </w:t>
            </w:r>
          </w:p>
        </w:tc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4.7, подпункт 13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4.2, 4.5 и 4.6,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4.11.5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12.4.307-2016</w:t>
            </w:r>
          </w:p>
          <w:bookmarkEnd w:id="278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Перчатки диэлектрические из полимерных материалов. Общие технические требования и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2.2 и 2.5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13385-78</w:t>
            </w:r>
          </w:p>
          <w:bookmarkEnd w:id="279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специальная диэлектрическая из полимерных материалов.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ЕН 1149-5-2008</w:t>
            </w:r>
          </w:p>
          <w:bookmarkEnd w:id="280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Одежда специальная защитная. Электростатические свойства. Часть 5. Общие технические требования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294 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4.8, подпункт 1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4.1, 4.2, 5.1, 5.2, 6.1 и 6.2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12.4.281-2014</w:t>
            </w:r>
          </w:p>
          <w:bookmarkEnd w:id="281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Одежда специальная повышенной видимости. Технические требования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295 </w:t>
            </w:r>
          </w:p>
        </w:tc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4.14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ISO/TR 14735-2015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косметическая. Аналитические методы. Техническое руководство по минимизации и обнаружению N-нитрозаминов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ISO/TR 17276-2016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парфюмерно-косметическая..  Аналитический подход для методов скрининга и количественного определения тяжелых металлов в косметике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17516-2017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Микробиология. Микробиологические нормы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12.4.068-79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 дерматологические. Классификация и общие требования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31460-2012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Кремы косметические.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31679-2012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жидкая.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31695-2012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 косметические.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31677-2012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 в аэрозольной упаковке.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31696-2012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гигиеническая моющая.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32117-2013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 парфюмерно-косметическая. Информация для потребителя. Общие требования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разработки соответствующего межгосударственного стандарта и включения его в настоящий перечень </w:t>
            </w:r>
          </w:p>
        </w:tc>
      </w:tr>
    </w:tbl>
    <w:bookmarkStart w:name="z33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82"/>
    <w:bookmarkStart w:name="z33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в области стандартизации,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средств индивидуальной защиты" (ТР ТС 019/2011) и осуществления оценки (подтверждения) соответствия продукции, утвержденный указанным Решением, изложить в следующей редакции:   </w:t>
      </w:r>
    </w:p>
    <w:bookmarkEnd w:id="2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2011 г. №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редакции Решения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от 2018 г. № )    </w:t>
            </w:r>
          </w:p>
        </w:tc>
      </w:tr>
    </w:tbl>
    <w:bookmarkStart w:name="z340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  </w:t>
      </w:r>
      <w:r>
        <w:br/>
      </w:r>
      <w:r>
        <w:rPr>
          <w:rFonts w:ascii="Times New Roman"/>
          <w:b/>
          <w:i w:val="false"/>
          <w:color w:val="000000"/>
        </w:rPr>
        <w:t xml:space="preserve">документов в области стандартизации,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средств индивидуальной защиты" (ТР ТС 019/2011) и осуществления оценки соответствия объектов технического регулирования   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651"/>
        <w:gridCol w:w="4014"/>
        <w:gridCol w:w="5818"/>
        <w:gridCol w:w="1309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Элементы технического регламента Таможенного союза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Обозначение стандарта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стандарта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4.2, подпункт 2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16000-6-2016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 замкнутых помещений. Часть 6. Определение летучих органических соединений в воздухе замкнутых помещений и испытательной камеры путем активного отбора проб на сорбент Тепах ТА с последующей термической десорбцией и газохроматографическим анализом с использованием МСД/ПИД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4152-89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Метод определения массовой концентрации мышьяка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 ГОСТ 22648-77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Пластмассы. Методы определения гигиенических показателей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25617-2014</w:t>
            </w:r>
          </w:p>
          <w:bookmarkEnd w:id="285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и изделия льняные, полульняные, хлопчатобумажные и смешанные. Методы химических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25737-91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Пластмассы. Гомополимеры и сополимеры винилхлорида. Определение остаточного мономера винилхлорида. Газохроматографический метод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26150-84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 изделия строительные полимерные отделочные на основе поливинилхлорида. Метод санитарно-химической оценки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30351-2001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Полиамиды, волокна, ткани, пленки полиамидные. Определение массовой доли остаточных капролактама и низкомолекулярных соединений и их концентрации миграции в воду. Методы жидкостной и газожидкостной хроматографии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30713-2000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Волокно полиакрилонитрильное. Определение концентрации миграции нитрила акриловой кислоты в воздух. Метод газовой хроматографии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31870-2012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Определение содержания элементов методами атомной спектрометрии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31949-2012  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Вода. Методы определения содержания бора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31950-2012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Методы определения содержания общей ртути беспламенной атомно-абсорбционной спектрометрией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31956-2012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Вода. Методы определения содержания хрома (VI)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общего хрома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32596-2013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Бензидин. Измерение концентрации бензидина в воде методом газовой хроматографии – масс-спектрометрии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ГОСТ Р 51212-2001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Методы определения содержания общей ртути беспламенной атомно-абсорбционной спектрометрией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17070-2017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Кожа. Химические испытания. Метод определения содержания пентахлорфенола и изомеров тетрахлорфенола, трихлорфенола, дихлорфенола и монохлорфенола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01.06.2018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55227-2012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Вода. Методы определения содержания формальдегида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2.3.3.10-15-64-2005</w:t>
            </w:r>
          </w:p>
          <w:bookmarkEnd w:id="286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Санитарно-химические исследования изделий, изготовленных из полимерных и других синтетических материалов, контактирующих с пищевыми продуктами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2.3.3.10-15-89-2005</w:t>
            </w:r>
          </w:p>
          <w:bookmarkEnd w:id="287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Санитарно-гигиеническая оценка лакированной консервной тары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4.1.10-15-90-2005</w:t>
            </w:r>
          </w:p>
          <w:bookmarkEnd w:id="288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государственного санитарного надзора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производством и применением полимерных материалов класса полиолефинов, предназначенных для контакта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пищевыми продуктами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4.1.10-14-91-2005</w:t>
            </w:r>
          </w:p>
          <w:bookmarkEnd w:id="290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Газохроматографический метод определения остаточных мономеров и неполимеризующихся примесей, выделяющихся из полистирольных пластиков в воде, модельных средах и пищевых продуктах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4.1.10-15-92-2005</w:t>
            </w:r>
          </w:p>
          <w:bookmarkEnd w:id="291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Санитарно-химические исследования резин и изделий из них, предназначенных для контакта с пищевыми продуктами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880-71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по санитарно-химическому исследованию изделий, изготовленных из полимерных и других синтетических материалов, предназначенных для контакта с пищевыми продуктами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1924-2003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газохроматографического определения фенола и эпихлоргидрина в модельных средах, имитирующих пищевые продукты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2558-2006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выполнения измерений концентраций ацетона и ацетальдегида в вытяжках и модельных средах, имитирующих пищевые продукты, методом газовой хроматографии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3057-2008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выполнения измерений концентраций тяжелых металлов в водных матрицах пламенной атомно-абсорбционной спектрометрии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5562-2016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концентраций агидола-2, каптакса, альтакса, цимата, этилцимата, дифенилгуанидина, тиурама 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тиурама Е в водных вытяжках из материалов. Методика выполнения измерений методом жидкостной хроматографии (свидетельство об аттестации № 951/2016 от 20.04.2016)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 01.022-07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Газохроматографическое определение ацетальдегида, ацетона, метилацетата, этилацетата, метанола,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изо-пропанола, этанола, н-пропилацетата, н-пропанола, изо-бутилацетата, бутилацетата, изо-бутанола, н-бутанола, выделяющихся в воздушную среду из материалов различного состава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разработки соответствующего межгосударственного стандарта и включения его в настоящий перечень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 01.023-07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Газохроматографическое определение гексана, гептана, бензола, толуола, этилбензола, м-, о-, п-ксилолов, изопропилбензола, н-пропилбензола, стирола, альфа-метилстирола, бензальдегида в воздухе из замкнутого объҰма, содержащего материалы различного состава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 01.024-07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Газохроматографическое определение гексана, гептана, ацетальдегида, ацетона, метилацетата, этилацетата, метанола, изо-пропанола, акрилонитрила, н-пропанола,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н-пропилацетата, н-пропилацетата, бутилацетата,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изо-бутанола, н-бутанола, бензола, толуола, этилбензола, м-, о- и п-ксилолов, изопропилбензола, стирола, альфа-метилстирола в водных вытяжках из материалов различного состава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 01.025-07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Газохроматографическое определение диметилфталата, диметилтерефталата, диэтилфталата, дибутилфталата, бутилбензилфталата, бис(2-этилгексил)фталата и диоктилфталата в водных вытяжках из материалов различного состава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 1328-75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 по определению капролактама в воде, воздухе и биологических средах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 1436-76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 по определению дифенилолпропана, а также некоторых фенолов в его присутствии, при санитарно-химических исследованиях изделий из полимерных материалов, предназначенных для контакта с пищевыми продуктами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 1503-76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 по определению гексаметилдиамина в воде при санитарно-химических исследованиях полимерных материалов, применяемых в пищевой и текстильной промышленности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 1941-78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 по определению хлористого винила в поливинилхлориде и полимерных материалах на его основе, в модельных средах, имитирующих пищевые продукты, в продуктах питания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 2413-81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 по определению эпихлоргидрина в водных вытяжках из полимерных материалов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 2915-82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рекомедации по определению винилацетата в воде методом газожидкостной хроматографии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 3315-85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 по определению формальдегида в воздухе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 № 29 ФЦ/828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Газохроматографическое определение массовой концентрации гексана, гептана, ацетальдегида, ацетона, метилацетата, этилацетата, метанола, изо-пропанола, акрилонитрила, н-пропанола, бутилацетата, изо-бутанола, н-бутанола, бензола, толуола.этилбензола, м-, о-,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п-ксилолов, изопропилбензола, стирола,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альфаметилстирола в водных вытяжках из полимерных материалов различного состава</w:t>
            </w:r>
          </w:p>
          <w:bookmarkEnd w:id="296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 № 29 ФЦ/830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Газохроматографическое определение массовой концентрации бензола, толуола, этиленбензола, м-, п-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о-ксилолов, изо-пропиленбензола, н-пропиленбензола, стирола, альфа-метилстирола в водных вытяжках из полистирольных пластиков. Методические рекомендации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№ 11-12-25-96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Методическое указание по определению нитрила акриловой кислоты в вытяжках (потовая жидкость)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волокна "нитрон д" методом газожидкостной хроматографии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  №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(Сб. Вып. 1.-Мн.-1993)</w:t>
            </w:r>
          </w:p>
          <w:bookmarkEnd w:id="298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Методические указания по определению формальдегида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воде, водных вытяжках из полимерных материалов и модельных средах, имитирующих пищевые продукты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№ 149-9804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газохроматографического определения дибутилфталата и диоктилфталата в воздухе и газовых выбросах целлюлозно-бумажных производств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266-92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 по газохроматографическому измерению концентраций формальдегида в атмосферном воздухе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942-72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Методическое указание по определению перехода органических растворителей из полимерных материалов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контактирующие с ними воздух, модельные растворы, сухие и жидкие пищевые продукты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2704-83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 по определению вредных веществ в воздухе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3999-85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Методические указания по газохроматографическому измерению концентраций этиленгликоля и метанола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воздухе рабочей зоны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разделы 3 –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 4077-86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 по санитарно-химическому исследованию резин и изделий из них, предназначенных для контакта с пищевыми продуктами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4149-86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Методические указания по осуществлению государственного санитарного надзора за производством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применением полимерных материалов класса полиолефинов, предназначенных для контакта с пищевыми продуктами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№ 4168-86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Методическое указание по газохроматографическому измерению концентраций бензола, толуола, о-, м-,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п-ксилола, этилбензола, ацетона, циклогексана, этилацетата и бутилового спирта в воздухе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4395-87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 по гигиенической оценке лакированной консервной тары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№ 4477-87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Методическое указание по газохроматографическому измерению концентраций бензола, толуола и п-ксилола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воздухе рабочей зоны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8.2, 8.5, 8.6 и 8.7,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5 и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2.3.3.052-96</w:t>
            </w:r>
          </w:p>
          <w:bookmarkEnd w:id="301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указания. Санитарно-химическое исследование изделий из полистирола и сополимера стирола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4.1.598-96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 по газохроматографическому определению ароматических, серосодержащих, галогенсодержащих веществ, метанола, ацетона и ацетонитрила в атмосферном воздухе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4.1.600-96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 по газохроматографическому определению ацетона, метанола и изопропанола в атмосферном воздухе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4.1.607-06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Методические указания по определению винилхлорида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атмосферном воздухе методом газожидкостной хроматографии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4.1.617-96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 по газохроматографическому определению ксиленолов, крезолов и фенола в атмосферном воздухе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4.1.618-96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 по хромато-масс-спектрометрическому определению летучих органических веществ в атмосферном воздухе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4.1.620-96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 по газохроматографическому определению метилакрилата в атмосферном воздухе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4.1.646-96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 по газохроматографическому определению галогенсодержащих веществ в воде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4.1.647-96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 по газохроматографическому определению фенола в воде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4.1.649-96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 по хромото-масс-спектрометрическому определению летучих органических веществ в воде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4.1.650-96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 по газохроматографическому определению ацетона, метанола, бензола, толуола этиленбензола, пентана, о-, м-, п-ксилола, гексана, октана, декана в воде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4.1.651-96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 по газохроматографическому определению толуола в воде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4.1.652-96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 по газохроматографическому определению этиленбензола в воде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4.1.656-96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 по газохроматографическому определению метилакрилата, метилметакрилата в воде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4.1.658-96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 по газохроматографическому определению акрилонитрила в воде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4.1.662-97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 по определению массовой концентрации стирола в атмосферном воздухе методом газовой хроматографии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4.1.653-99 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 по реакционно-хроматографическому определению формальдегида в воде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4.1.657-96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 по газохроматографическому определению бутилакрилата и бутилметакрилата в воде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4.1.737-99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Хромато-масс-спектрометрическое определение фенолов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воде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4.1.738-99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Хромато-масс-спектрометрическое определение фталатов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органических кислот в воде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4.1.739-99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Хромато-масс-спектрометрическое определение бензола, толуола, хлорбензола, этилбензола, о-ксилола, стирола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воде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4.1.742-99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Инверсионное вольтамперометрическое измерение концентрации ионов цинка, кадмия, свинца и меди в воде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4.1.745-99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Газохроматографическое определение диметилового эфира терефталевой кислоты в воде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4.1.752-99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Газохроматографическое определение фенола в воде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4.1.1044а-01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Газохроматографическое определение акрилонитрила, ацетонитрила, диметиламина, диметилформамида, диэтиламина, пропиламина, триэтиламина и этиламина в воздухе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4.1.1045-01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ВЭЖХ. Определение формальдегида и предельных альдегидов (С2-С10) в воздухе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4.1.1046-01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Газохроматографическое определение орто-, мета- и параксилолов в воздухе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4.1.1053-91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Ионохроматографическое определение формальдегида в воздухе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4.1.1205-03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Газохроматографическое определение бензола, трихлорэтилена, толуола, тетрахлорэтилена, хлорбензола, этилбензола, н-, п-ксилолов, о-ксилола, стирола, изопропиленбензола, ортохлортолуола и нафталина в воде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4.1.1206-03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Газохроматографическое определение акрилонитрила, ацетонитрила, диметилформамида, диэтиламина и триэтиламина в воде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4.1.1209-03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Газохроматографическое определение E-капролактама в воде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разработки соответствующего межгосударственного стандарта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включения его в настоящий перечень</w:t>
            </w:r>
          </w:p>
          <w:bookmarkEnd w:id="312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4.1.1271-03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концентрации фенола флуориметрическим методом в воздухе рабочей зоны и атмосферном воздухе населенных мест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4.1.1272-03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концентрации формальдегида флуориметрическим методом в воздухе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4.1.1478-03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фенола в атмосферном воздухе и в воздушной среде жилых и общественных зданий методом высокоэффективной жидкостной хроматографии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4.1.1930-04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массовых концентраций 4-метилфенилен-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1,3-диизоционата (толуилендиизоционата) в воздухе рабочей зоны методом газовой хроматографии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4.1.1957-05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Газохроматографическое определение винилхлорида и ацетальдегида в воздухе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4.1.3086-13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Газохроматографическое определение гексаметилендиамина в водных вытяжках из полимерных материалов, применяемых в пищевой промышленности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разработки соответствующего межгосударственного стандарта и включения его в настоящий перечень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4.1.3166-14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Газохроматографическое определение гексана, гептана, ацетальдегида, ацетона, метилацетата, этилацетата, метанола, изо-пропанола, акрилонитрила, н-пропанола,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н-пропилацетата, бутилацетата, изо-бутанола, н-бутанола, бензола, толуола, этилбензола, м-, о- и п-ксилолов, изопропилбензола,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 в воде и водных вытяжках из материалов различного состава (свидетельство об аттестации № 01.00282-2008/0153.16.01.13 от 16.01.2013, номер в реестре ФР.1.31.2013.16740)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разработки соответствующего межгосударственного стандарта и включения его в настоящий перечень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4.1.3167-14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Газохроматографическое определение гексана, гептана, бензола, толуола, этилбензола, м-, о-, п-ксилолов, изопропилбензола, н-пропилбензола, стирола,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-метилстирола, бензальдегида в атмосферном воздухе, воздухе испытательной камеры и замкнутых помещений (свидетельство об аттестации № 01.00282-2008/0155.16.01.13 от 16.01.2013, номер в реестре ФР.1.31.2013.16742)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разработки соответствующего межгосударственного стандарта и внесения его в настоящий перечень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4.1.3168-14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Газохроматографическое определение диметилфталата, диметилтерефталата, диэтилфталата, дибутилфталата, бутилбензилфталата, бис(2-этилгексил) фталата и диоктилфталата в атмосферном воздухе, воздухе испытательной камеры и замкнутых помещений (свидетельство об аттестации № 01.00282-2008/0146.14.12.12 от 14.12.2012, номер в реестре ФР.1.31.2013.16763)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4.1.3169-14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Газохроматографическое определение диметилфталата, диметилтерефталата, диэтилфталата, дибутилфталата, бутилбензилфталата, бис(2-этилгексил)фталата и диоктилфталата в воде и водных вытяжках из материалов различного состава (свидетельство об аттестации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01.00282-2008/0147.16.01.13 от 16.01.2013, 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реестре ФР.1.31.2013.16764)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разработки соответствующего межгосударственного стандарта и внесения его в настоящий перечень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4.1.3170-14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Газохроматографическое определение ацетальдегида, ацетона, метилацетата, этилацетата, метанола, изопропанола, этанола, н-пропилацетата, н-пропанола, изобутилацетата, бутилацетата, изо-бутанола, н-бутанола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атмосферном воздухе, воздухе испытательной камеры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замкнутых помещений (свидетельство об аттестации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01.00282-2008/0154.16.01.13 от 6.01.2013, номер в реестре ФР.1.31.2013.16741)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4.1.3171-14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Газохроматографическое определение ацетальдегида, ацетона, метилацетата, метанола, этанола, метилакрилата, метилметакрилата, этилакрилата, изобутилакрилата, бутилакрилата, бутилметакрилата, толуола, стирола,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-метилстирола в воде и водных вытяжках из материалов различного состава (свидетельство об аттестации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01.00282-2008/0160.19.03.13 от 19.03.2013, номер в реестре ФР.1.31.2013.16751)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разработки соответствующего межгосударственного стандарта и внесения его в настоящий перечень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 Ф 14.1:2:1.62-00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химический анализ сточных вод. Методика выполнения измерений массовой конденсации нефтепродуктов в природных и очищенных сточных водах методом колоночной хромотографии со спектрофотометрическим окончанием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 Ф 14.1:2:4.139-98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Количественный химический анализ вод. Методика измерений массовых концентраций кобальта, никеля, меди, цинка, хрома, марганца, железа, серебра, кадмия и свинца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пробах питьевых, природных и сточных вод методом атомно-абсорбционной спектрометрии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 Ф 14.1:2:4.140-98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Количественный химический анализ вод. Методика измерений массовых концентраций бериллия, ванадия, висмута, кадмия, кобальта, меди, молибдена, мышьяка, никеля, олова, свинца, селена, серебра, сурьмы и хрома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пробах питьевых, природных и сточных вод методом атомно-абсорбционной спектрометрии с электротермической атомизацией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 Ф 14.1:2:4.143-98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химический анализ вод. Методика измерений массовых концентраций алюминия, бария, бора, железа, калия, кальция, кобальта, магния, марганца, меди, натрия, никеля, стронция, титана, хрома и цинка в питьевых, природных и сточных водах методом ИСП спектрометрии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РД 52.04.186-89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по контролю загрязнений атмосферы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4.2,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3</w:t>
            </w:r>
          </w:p>
          <w:bookmarkEnd w:id="324"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3071-2011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текстильные. Метод определения рН водного экстракта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10993-10-2011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медицинские. Оценка биологического действия медицинских изделий. Часть 10. Исследования раздражающего и сенсибилизирующего действия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23268.12-78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 минеральные питьевые лечебные, лечебно-столовые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природные столовые. Метод определения перманганатной окисляемости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5.3.1 – 5.3.3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31209-2003</w:t>
            </w:r>
          </w:p>
          <w:bookmarkEnd w:id="325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Контейнеры для крови и ее компонентов. Требования химической и биологической безопасности и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31868-2012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Вода. Методы определения цветности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32075-2013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текстильные. Метод определения токсичности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32375-2013</w:t>
            </w:r>
          </w:p>
          <w:bookmarkEnd w:id="326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испытания по воздействию химической продукции на организм человека. Испытания по оценке кожной сенсибилизации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17.13.05-16-010/ISO 7027:1999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природопользование. Аналитический контроль и мониторинг. Качество воды. Определение мутности (прозрачности)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57164-2016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питьевая. Методы определения запаха, вкуса и мутности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1.1.10-12-96-2005</w:t>
            </w:r>
          </w:p>
          <w:bookmarkEnd w:id="328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Гигиеническая оценка тканей, одежды и обуви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1.1.11-12-35-2004</w:t>
            </w:r>
          </w:p>
          <w:bookmarkEnd w:id="329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к постановке экспериментальных исследований для первичной токсикологической оценки и гигиенической регламентации веществ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№ 880-71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по санитарно-химическому исследованию изделий, изготовленных из полимерных и других синтетических материалов, предназначенных для контакта с пищевыми продуктами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1.1.037-95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Биотестирование продукции из полимерных и других материалов. Методические указания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11-11-15 РБ 02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и организация проведения гигиенической экспертизы производственной и специальной одежды. Показатели гигиенической безопасности и методы определения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3.1 и 3.2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4.1/4.3.1485-03</w:t>
            </w:r>
          </w:p>
          <w:bookmarkEnd w:id="331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Гигиеническая оценка одежды для детей, подростков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взрослых. Методические указания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4.1.3086-13</w:t>
            </w:r>
          </w:p>
          <w:bookmarkEnd w:id="332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Газохроматографическое определение гексаметилендиамина в водных вытяжках из полимерных материалов, применяемых в пищевой промышленности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ПНД Ф 14.1:2:3:4.121-97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химический анализ вод. Методика выполнения измерений рН в водах потенциометрическим методом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СанПиН № 9-29.7-95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Санитарные нормы допустимых уровней физических факторов при применении товаров народного потребления в бытовых условиях. Методика измерения напряженности электростатического поля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 </w:t>
            </w:r>
          </w:p>
        </w:tc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4.2, подпункт 9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19616-74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и трикотажные полотна. Метод определения удельного поверхностного электрического сопротивления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ЕН 1149-3-2008</w:t>
            </w:r>
          </w:p>
          <w:bookmarkEnd w:id="334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Одежда специальная защитная. Электростатические свойства. Часть 3. Методы измерения убывания заряда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</w:t>
            </w:r>
          </w:p>
        </w:tc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4.2, подпункт 10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6330-2011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текстильные. Методы домашней стирки и сушки для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 –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12.4.118-82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Пленочные полимерные материалы и искусственные кожи для средств защиты рук. Метод определения стойкости к проколу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–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12.4.141-99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рук, одежда специальная и материалы для их изготовления. Метод определения сопротивления порезу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12.4.183-91</w:t>
            </w:r>
          </w:p>
          <w:bookmarkEnd w:id="337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Материалы для средств защиты рук. Технические требования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 –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12.4.241-2013</w:t>
            </w:r>
          </w:p>
          <w:bookmarkEnd w:id="338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Одежда специальная для защиты от механических воздействий. Метод определения сопротивления проколу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3813-72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(ИСО 5081-77, ИСО 5082-82)</w:t>
            </w:r>
          </w:p>
          <w:bookmarkEnd w:id="339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текстильные. Ткани и штучные изделия. Методы определения разрывных характеристик при растяжении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1.1 и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8847-85</w:t>
            </w:r>
          </w:p>
          <w:bookmarkEnd w:id="340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Полотна трикотажные. Методы определения разрывных характеристик и растяжимости при нагрузках, меньше разрывных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12580-78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Пленки латексные. Метод определения упругопрочностных свойств при растяжении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 –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12739-85</w:t>
            </w:r>
          </w:p>
          <w:bookmarkEnd w:id="342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Полотна и изделия трикотажные. Метод определения устойчивости к истиранию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 –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15967-70</w:t>
            </w:r>
          </w:p>
          <w:bookmarkEnd w:id="343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льняные и полульняные для спецодежды. Метод определения стойкости к истиранию по плоскости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 –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17316-71</w:t>
            </w:r>
          </w:p>
          <w:bookmarkEnd w:id="344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искусственная. Метод определения разрывной нагрузки и удлинения при разрыве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17804-72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Одежда специальная. Метод определения пылепроницаемости тканей и соединительных швов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21050-2004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Ткани для спецодежды. Метод определения устойчивости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сухой химической чистке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28073-89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швейные. Методы определения разрывной нагрузки, удлинения ниточных швов, раздвигаемости нитей ткани в швах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28239-89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Полотна трикотажные для верхних изделий. Метод определения остаточной деформации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3.2, 4.1, 5.1 и 5.2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28735-2005</w:t>
            </w:r>
          </w:p>
          <w:bookmarkEnd w:id="345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Обувь. Метод определения массы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29104.4-91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технические. Метод определения разрывной нагрузки и удлинения при разрыве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29104.5-91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технические. Методы определения раздирающей нагрузки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 –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30303-95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1421-77)</w:t>
            </w:r>
          </w:p>
          <w:bookmarkEnd w:id="346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с резиновым или пластмассовым покрытием. Определение разрывной нагрузки и удлинения при разрыве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7.9 – 7.11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ИСО 13998-2010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Одежда защитная. Защита от механических воздействий. Фартуки, брюки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куртки для защиты от порезов и ударов ручным ножом.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 </w:t>
            </w:r>
          </w:p>
        </w:tc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4.3, подпункт 1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6330-2011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текстильные. Методы домашней стирки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сушки для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12.4.118-82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Пленочные полимерные материалы и искусственные кожи для средств защиты рук. Метод определения стойкости к проколу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12.4.141-99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рук. Одежда специальная и материалы для их изготовления. Метод определения сопротивления порезу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12.4.183-91</w:t>
            </w:r>
          </w:p>
          <w:bookmarkEnd w:id="349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Материалы для средств защиты рук. Технические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 –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12.4.241-2013</w:t>
            </w:r>
          </w:p>
          <w:bookmarkEnd w:id="351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Одежда специальная для защиты от механических воздействий. Метод определения сопротивления проколу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6.4, 6.6 и 6.9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12.4.280-2014</w:t>
            </w:r>
          </w:p>
          <w:bookmarkEnd w:id="352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Одежда специальная для защиты от общих производственных загрязнений и механических воздействий. Общие технические требования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3813-72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(ИСО 5081-77,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ИСО 5082-82)</w:t>
            </w:r>
          </w:p>
          <w:bookmarkEnd w:id="353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текстильные. Ткани и штучные изделия. Методы определения разрывных характеристик при растяжении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8847-85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Полотна трикотажные. Методы определения разрывных характеристик и растяжимости при нагрузках, меньше разрывных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12580-78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Пленки латексные. Метод определения упругопрочностных свойств при растяжении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 –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12739-85</w:t>
            </w:r>
          </w:p>
          <w:bookmarkEnd w:id="354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Полотна и изделия трикотажные. Метод определения устойчивости к истиранию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 –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15967-70</w:t>
            </w:r>
          </w:p>
          <w:bookmarkEnd w:id="355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льняные и полульняные для спецодежды. Метод определения стойкости к истиранию по плоскости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 –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17316-71</w:t>
            </w:r>
          </w:p>
          <w:bookmarkEnd w:id="356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искусственная. Метод определения разрывной нагрузки и удлинения при разрыве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17804-72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Одежда специальная. Метод определения пылепроницаемости тканей и соединительных швов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18976-73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текстильные. Метод определения стойкости к истиранию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21050-2004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Ткани для спецодежды. Метод определения устойчивости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сухой химической чистке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28073-89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швейные. Методы определения разрывной нагрузки, удлинения ниточных швов, раздвигаемости нитей ткани в швах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29104.17-91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Ткани технические. Метод определения стойкости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истиранию по плоскости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 –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30303-95 (ИСО 1421-77)</w:t>
            </w:r>
          </w:p>
          <w:bookmarkEnd w:id="358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с резиновым или пластмассовым покрытием. Определение разрывной нагрузки и удлинения при разрыве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7.9 – 7.11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13998-2010</w:t>
            </w:r>
          </w:p>
          <w:bookmarkEnd w:id="359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Одежда защитная. Защита от механических воздействий. Фартуки, брюки и куртки для защиты от порезов и ударов ручным ножом.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–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12947-2-2011</w:t>
            </w:r>
          </w:p>
          <w:bookmarkEnd w:id="360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текстильные. Определение стойкости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истиранию методом Мартиндейла. Часть 2. Определение момента разрушения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13934-1-2015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текстильные. Свойства тканей при растяжении. Часть 1. Определение максимального усилия и относительного удлинения при максимальном усилии методом полоски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 </w:t>
            </w:r>
          </w:p>
        </w:tc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4.3, подпункт 3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3813-72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5081-77, ИСО 5082-82)</w:t>
            </w:r>
          </w:p>
          <w:bookmarkEnd w:id="361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текстильные. Ткани и штучные изделия. Методы определения разрывных характеристик при растяжении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1.1,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8847-85</w:t>
            </w:r>
          </w:p>
          <w:bookmarkEnd w:id="362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Полотна трикотажные. Методы определения разрывных характеристик и растяжимости при нагрузках, меньше разрывных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15902.3-79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Полотна нетканые. Методы определения прочности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 –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17316-71</w:t>
            </w:r>
          </w:p>
          <w:bookmarkEnd w:id="364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искусственная. Метод определения разрывной нагрузки и удлинения при разрыве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28073-89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швейные. Методы определения разрывной нагрузки, удлинения ниточных швов, раздвигаемости нитей ткани в швах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 </w:t>
            </w:r>
          </w:p>
        </w:tc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4.3, подпункт 5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12.4.002-97</w:t>
            </w:r>
          </w:p>
          <w:bookmarkEnd w:id="365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защиты рук от вибрации. Технические требования и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4 – 9, 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(пункт 1.8)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12023-2003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5084:1996)</w:t>
            </w:r>
          </w:p>
          <w:bookmarkEnd w:id="366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текстильные и изделия из них. Метод определения толщины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28073-89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швейные. Методы определения разрывной нагрузки, удлинения ниточных швов, раздвигаемости нитей ткани в швах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 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4.3, подпункт 7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12.4.024-76</w:t>
            </w:r>
          </w:p>
          <w:bookmarkEnd w:id="367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Обувь специальная виброзащитная. Общие технические требования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 </w:t>
            </w:r>
          </w:p>
        </w:tc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4.3, подпункт 9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–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17708-2014</w:t>
            </w:r>
          </w:p>
          <w:bookmarkEnd w:id="368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Обувь. Методы испытаний готовой обуви. Прочность крепления подошвы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4.5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12.4.072-79</w:t>
            </w:r>
          </w:p>
          <w:bookmarkEnd w:id="369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Сапоги специальные резиновые формовые, защищающие от воды, нефтяных масел и механических воздействий. Технические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12.4.151-85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Носки защитные для специальной обуви. Метод определения ударной прочности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12.4.162-85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Обувь специальная из полимерных материалов для защиты от механических воздействий. Общие технические требования и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12.4.177-89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ног от прокола. Общие технические требования и метод испытаний антипрокольных свойств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263-75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Резина. Метод определения твердости по Шору 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270-75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Резина. Метод определения упругопрочностных свойств при растяжении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426-77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Резина. Метод определения сопротивления истиранию при скольжении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7926-75</w:t>
            </w:r>
          </w:p>
          <w:bookmarkEnd w:id="371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Резина для низа обуви.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9134-78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Обувь. Методы определения прочности крепления деталей низа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9290-76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Обувь. Метод определения прочности ниточных швов соединения деталей верха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9292-82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Обувь. Методы определения прочности крепления подошв в обуви химических методов крепления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17074-71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искусственная. Метод определения сопротивления раздиранию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4.2, 5.2, 6.2, 7.2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ИСО 17697-2007</w:t>
            </w:r>
          </w:p>
          <w:bookmarkEnd w:id="372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Обувь. Методы испытаний верха обуви, подкладки и вкладной стельки. Прочность швов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17697-2014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Обувь. Методы испытаний верха обуви, подкладки и вкладной стельки. Прочность швов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5.2.2, 6.2.1, 7.2.1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ЕН 12568-2013</w:t>
            </w:r>
          </w:p>
          <w:bookmarkEnd w:id="373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Обувь специальная. Протекторы для ступней и голени. Технические требования и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5.2 – 5.5, 5.8.2 –5.8.3, 5.14, 5.16, 5.17, 6.14, 8.2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12.4.295-2013 (ЕН ИСО 20344:2011)</w:t>
            </w:r>
          </w:p>
          <w:bookmarkEnd w:id="374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ног.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26580-85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синтетические для низа обуви. Правила приемки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 </w:t>
            </w:r>
          </w:p>
        </w:tc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4.3, подпункт 11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 –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20872-2011</w:t>
            </w:r>
          </w:p>
          <w:bookmarkEnd w:id="375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Обувь. Методы испытания подошв. Прочность на разрыв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12.4.083-80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Материалы низа специальной обуви. Метод определения коэффициента трения скольжения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 </w:t>
            </w:r>
          </w:p>
        </w:tc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4.3, подпункт 13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397-2012</w:t>
            </w:r>
          </w:p>
          <w:bookmarkEnd w:id="376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Каски защитные. Общие технические требования.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14052-2015</w:t>
            </w:r>
          </w:p>
          <w:bookmarkEnd w:id="377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Высокоэффективные защитные каски. Общие технические требования. Методы испытания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12.4.091-80</w:t>
            </w:r>
          </w:p>
          <w:bookmarkEnd w:id="378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Каски шахтерские пластмассовые.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2.3, 2.5, 2.6 и 2.10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12.4.128-83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Каски защитные.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 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4.3, подпункт 14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14052-2015</w:t>
            </w:r>
          </w:p>
          <w:bookmarkEnd w:id="380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Высокоэффективные защитные каски. Общие технические требования.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 </w:t>
            </w:r>
          </w:p>
        </w:tc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4.3, подпункт 15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12.4.255-2013 (EN 812:1997+A1:2001)</w:t>
            </w:r>
          </w:p>
          <w:bookmarkEnd w:id="381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Каскетки защитные. Общие технические требования.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26584-85</w:t>
            </w:r>
          </w:p>
          <w:bookmarkEnd w:id="382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дорожного движения. Шлемы для мотоциклистов.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197 </w:t>
            </w:r>
          </w:p>
        </w:tc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4.3, подпункт 17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5.2 – 5.6 и 5.12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12.4.308-2016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(EN 207:2009)</w:t>
            </w:r>
          </w:p>
          <w:bookmarkEnd w:id="383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глаз. Очки для защиты от лазерного излучения. Общие технические требования и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5, пункты 6.1, 6.2, 6.8, 6.12 и 6.16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12.4.309.2-2016</w:t>
            </w:r>
          </w:p>
          <w:bookmarkEnd w:id="384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глаз. Методы испытаний оптических и неоптических параметров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Б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12.4.253-2013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(EN 166:2002)</w:t>
            </w:r>
          </w:p>
          <w:bookmarkEnd w:id="385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глаз. Общие технические требования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51854-2001</w:t>
            </w:r>
          </w:p>
          <w:bookmarkEnd w:id="386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Линзы очковые солнцезащитные. Технические требования.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 </w:t>
            </w:r>
          </w:p>
        </w:tc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4.3, подпункт 19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3.3, 3.5 и 3.10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12.4.023-84</w:t>
            </w:r>
          </w:p>
          <w:bookmarkEnd w:id="387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Щитки защитные лицевые. Общие технические требования и методы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5.1, 5.2, 5.6, 5.7, 6.1, 6.2 и 6.8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12.4.309.2-2016</w:t>
            </w:r>
          </w:p>
          <w:bookmarkEnd w:id="389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глаз. Методы испытаний оптических и неоптических параметров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 </w:t>
            </w:r>
          </w:p>
        </w:tc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4.3, подпункт 21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5.7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1496-2014</w:t>
            </w:r>
          </w:p>
          <w:bookmarkEnd w:id="390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от падения с высоты. Устройства спасательные подъемные. Общие технические требования.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подразделы 4.3.11, 4.5.1 –4.5.4, 5.1 – 5.6 и 6.1.1 – 6.1.6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32489-2013</w:t>
            </w:r>
          </w:p>
          <w:bookmarkEnd w:id="391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Пояса предохранительные строительные.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и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12.4.206-99</w:t>
            </w:r>
          </w:p>
          <w:bookmarkEnd w:id="392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от падения с высоты.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ЕН 353-1-2008</w:t>
            </w:r>
          </w:p>
          <w:bookmarkEnd w:id="393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от падения с высоты. Средства защиты от падения с высоты ползункового типа на жесткой анкерной линии. Часть 1. Общие технические требования.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ЕН 353-2-2007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Средства индивидуальной защиты от падения с высоты. Средства защиты ползункового типа с гибкой анкерной линией.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2. Общие технические требования. Методы испытаний</w:t>
            </w:r>
          </w:p>
          <w:bookmarkEnd w:id="395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ЕН 355-2008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от падения с высоты. Амортизаторы. Общие технические требования.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ЕН 358-2008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от падения с высоты. Привязи для удержания и позиционирования. Общие технические требования.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ЕН 360-2008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от падения с высоты. Средства защиты втягивающего типа. Общие технические требования.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ЕН 361-2008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от падения с высоты. Страховочные привязи. Общие технические требования.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ЕН 362-2008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от падения с высоты. Соединительные элементы. Общие технические требования.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213 </w:t>
            </w:r>
          </w:p>
        </w:tc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4.3, подпункт 22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EN 795-2014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от падения с высоты. Устройства анкерные. Общие технические требования.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ЕN 1496-2014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от падения с высоты. Устройства спасательные подъемные. Общие технические требования.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EN 1497-2014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от падения с высоты. Привязи спасательные. Общие технические требования.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EN 1498-2014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от падения с высоты. Петли спасательные. Общие технические требования.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1891-2014</w:t>
            </w:r>
          </w:p>
          <w:bookmarkEnd w:id="405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от падения с высоты. Канаты с сердечником низкого растяжения. Общие технические требования.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EN 12841-2014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от падения с высоты. Системы канатного доступа. Устройства позиционирования на канатах. Общие технические требования.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EN/ТS 16415-2015</w:t>
            </w:r>
          </w:p>
          <w:bookmarkEnd w:id="407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от падения с высоты. Анкерные устройства для использования более чем одним человеком одновременно. Общие технические требования.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1910-2009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Индивидуальные спасательные устройства, предназначенные для спасения неподготовленных людей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высоты по внешнему фасаду здания. Общие технические требования.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ЕН 813-2008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от падения с высоты. Привязи для положения сидя. Общие технические требования. Методы 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222 </w:t>
            </w:r>
          </w:p>
        </w:tc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4.3, подпункт 23</w:t>
            </w:r>
          </w:p>
        </w:tc>
        <w:tc>
          <w:tcPr>
            <w:tcW w:w="4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5.1.1 – 5.1.7, 5.1.10, 5.1.11, 5.1.15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5.2.1 – 5.2.5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12.4.275-2014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(EN 13819-1:2002)</w:t>
            </w:r>
          </w:p>
          <w:bookmarkEnd w:id="411"/>
        </w:tc>
        <w:tc>
          <w:tcPr>
            <w:tcW w:w="5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органа слуха. Общие технические требования. Методы 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223 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пункт 4.3, подпункт 24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12.4.275-2014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(EN 13819-1:2002)</w:t>
            </w:r>
          </w:p>
          <w:bookmarkEnd w:id="413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органа слуха. Общие технические требования.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224 </w:t>
            </w:r>
          </w:p>
        </w:tc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4.4. подпункт 1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 –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15831-2013</w:t>
            </w:r>
          </w:p>
          <w:bookmarkEnd w:id="414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Одежда. Физиологическое воздействие. Метод измерения теплоизоляции на термоманекене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12942-2012</w:t>
            </w:r>
          </w:p>
          <w:bookmarkEnd w:id="415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Фильтрующие СИЗОД с принудительной подачей воздуха, используемые с масками, полумасками и четвертьмасками. Общие технические требования. Методы испытаний. Маркировка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9.030-74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Единая система защиты от коррозии и старения. Резины. Методы испытаний на стойкость в ненапряженном состоянии к воздействию жидких агрессивных сред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12.4.005-85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Метод определения величины сопротивления дыханию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12.4.008-84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защиты. Метод определения поля зрения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12.4.061-88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Метод определения работоспособности человека в средствах индивидуальной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12.4.064-84</w:t>
            </w:r>
          </w:p>
          <w:bookmarkEnd w:id="417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Костюмы изолирующие. Общие технические требования и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12.4.067-79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Метод определения теплосодержания человека в средствах индивидуальной защиты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12.4.075-79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Метод определения содержания СО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 вдыхаемой смеси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12.4.081-80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Метод измерения объемного расхода воздуха, подаваемого в шланговые средства индивидуальной защиты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12.4.082-80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Метод определения остроты зрения человека в средствах индивидуальной защиты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12.4.092-80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защиты. Метод определения звукового заглушения средств индивидуальной защиты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 –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12.4.090-86</w:t>
            </w:r>
          </w:p>
          <w:bookmarkEnd w:id="418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защиты. Метод определения жесткости при изгибе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 –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12.4.136-84</w:t>
            </w:r>
          </w:p>
          <w:bookmarkEnd w:id="419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защиты. Метод определения проницаемости микроорганизмами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12.4.139-84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Костюм изолирующий автономный теплозащитный. Технические требования и методы 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–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12.4.218-2002</w:t>
            </w:r>
          </w:p>
          <w:bookmarkEnd w:id="422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защиты. Метод определения проницаемости материалов в агрессивных средах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4 – 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12.4.220-2002</w:t>
            </w:r>
          </w:p>
          <w:bookmarkEnd w:id="423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защиты. Метод определения стойкости материалов и швов к действию агрессивных сред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12.4.235-2012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(EN 14387:2008)</w:t>
            </w:r>
          </w:p>
          <w:bookmarkEnd w:id="424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стандартов безопасности труда. Средства индивидуальной защиты органов дыхания. Фильтры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противогазовые и комбинированные. Общие технические требования. Методы испытаний. Маркировка</w:t>
            </w:r>
          </w:p>
          <w:bookmarkEnd w:id="425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 –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12.4.239-2013</w:t>
            </w:r>
          </w:p>
          <w:bookmarkEnd w:id="426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Одежда специальная для защиты от жидких химикатов. Метод определения сопротивления воздухопроницаемых материалов прониканию жидкостей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12.4.240-2013</w:t>
            </w:r>
          </w:p>
          <w:bookmarkEnd w:id="427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Костюмы изолирующие. Общие технические требования и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12.4.241-2013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Одежда специальная для защиты от механических воздействий. Метод определения сопротивления проколу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5.2.3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12.4.251-2013</w:t>
            </w:r>
          </w:p>
          <w:bookmarkEnd w:id="429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Одежда специальная для защиты от растворов кислот. Технические требования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12.4.263-2014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(ISO 1420:1987)</w:t>
            </w:r>
          </w:p>
          <w:bookmarkEnd w:id="430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Материалы для средств индивидуальной защиты с резиновым или пластмассовым покрытием. Методы определения водопроницаемости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–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12.4.268-2014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(ISO 6529:2001, ISO 6530:2005)</w:t>
            </w:r>
          </w:p>
          <w:bookmarkEnd w:id="432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Одежда специальная для защиты от воздействия токсичных химических веществ. Метод определения проницаемости жидкостями и газами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1, 4 и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12.4.289-2015</w:t>
            </w:r>
          </w:p>
          <w:bookmarkEnd w:id="433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Костюмы изолирующие с принудительной подачей воздуха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подкостюмное пространство.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12.4.291-2015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Автономные изолирующие средства индивидуальной защиты органов дыхания. Метод определения температуры вдыхаемой газовой дыхательной смеси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413-91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1420-87)</w:t>
            </w:r>
          </w:p>
          <w:bookmarkEnd w:id="434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с резиновым или пластмассовым покрытием. Определение водонепроницаемости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3813-72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5081-77,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ИСО 5082-82)</w:t>
            </w:r>
          </w:p>
          <w:bookmarkEnd w:id="435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текстильные. Ткани и штучные изделия. Методы определения разрывных характеристик при растяжении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9913-90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текстильные. Методы определения стойкости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истиранию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7, приложение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11209-2014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для специальной одежды. Общие технические требования.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12020-72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Пластмассы. Метод определения стойкости к действию химических сред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28073-89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швейные. Методы определения разрывной нагрузки, удлинения ниточных швов, раздвигаемости нитей ткани в швах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30303-95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1421-77)</w:t>
            </w:r>
          </w:p>
          <w:bookmarkEnd w:id="437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с резиновым или пластмассовым покрытием. Определение разрывной нагрузки и удлинения при разрыве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30304-95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4674-77)</w:t>
            </w:r>
          </w:p>
          <w:bookmarkEnd w:id="439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с резиновым или пластмассовым покрытием. Определение сопротивления раздиру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–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17491-3-2009</w:t>
            </w:r>
          </w:p>
          <w:bookmarkEnd w:id="440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Одежда специальная для защиты от химических веществ. Часть 3. Метод определения устойчивости к прониканию струи жидкости (струйный метод)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–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 17491-4-2012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Одежда специальная для защиты от химических веществ. Часть 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определения устойчивости к прониканию распыляемой жидкости (метод распыления)</w:t>
            </w:r>
          </w:p>
          <w:bookmarkEnd w:id="442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–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ЕН 464-2007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Одежда специальная для защиты от жидких и газообразных химических веществ, в том числе жидких и твердых аэрозолей. Метод определения герметичности газонепроницаемых костюмов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–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ЕН ИСО 13982-2-2009</w:t>
            </w:r>
          </w:p>
          <w:bookmarkEnd w:id="444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Одежда специальная для защиты от твердых аэрозолей. Часть 2. Метод определения проникания высокодисперсных аэрозолей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подразделы 7.13 и 7.17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ЕН 14594-2011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Средства индивидуальной защиты органов дыхания. Дыхательные аппараты с непрерывной подачей сжатого воздуха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магистрали. Требования, испытания, маркировка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1 и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12.4.270-2012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Костюмы изолирующие. Метод пневмометрического определения герметичности в динамических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подразделы 5.1 – 5.9,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 – 6.9 и 7.1 – 7.8,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ИСО 16602-2010</w:t>
            </w:r>
          </w:p>
          <w:bookmarkEnd w:id="448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Одежда специальная для защиты от химических веществ. Классификация, маркировка и эксплуатационные требования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 </w:t>
            </w:r>
          </w:p>
        </w:tc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пункт 4.4, подпункт 2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1,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12.4.260-2014</w:t>
            </w:r>
          </w:p>
          <w:bookmarkEnd w:id="449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Костюмы изолирующие. Методы испытания изолирующих материалов на проницаемость и время защитного действия по жидкой фазе окислителей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1, 4 и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12.4.271-2012</w:t>
            </w:r>
          </w:p>
          <w:bookmarkEnd w:id="450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Костюмы изолирующие. Метод определения коэффициента защиты по газообразным веществам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267 </w:t>
            </w:r>
          </w:p>
        </w:tc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пункт 4.4, подпункт 3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 –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12.4.008-84</w:t>
            </w:r>
          </w:p>
          <w:bookmarkEnd w:id="451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защиты. Метод определения поля зрения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 –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12.4.075-79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Метод определения содержания СО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вдыхаемой смеси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5.5 и 5.6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12.4.166-85</w:t>
            </w:r>
          </w:p>
          <w:bookmarkEnd w:id="453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Лицевая часть ШМП для промышленных противогазов.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6.2, 6.6.1, 6.6.2, 6.8 и 6.13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12.4.236-2012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(EN 138:1994)</w:t>
            </w:r>
          </w:p>
          <w:bookmarkEnd w:id="454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Дыхательные аппараты со шлангом подачи чистого воздуха, используемые с масками и полумасками. Общие технические требования. Методы испытаний. Маркировка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8.1, 8.2, 8.4, 8.6, 8.7, 8.12, 8.14 – 8.17, 8.20 и 8.26.1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12.4.238-2015</w:t>
            </w:r>
          </w:p>
          <w:bookmarkEnd w:id="456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Средства индивидуальной защиты органов дыхания. Аппараты изолирующие автономные со сжатым воздухом.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требования. Методы испытаний. Маркировка. Правила отбора образцов</w:t>
            </w:r>
          </w:p>
          <w:bookmarkEnd w:id="457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6.3, 6.6 и 6.14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12.4.244-2013</w:t>
            </w:r>
          </w:p>
          <w:bookmarkEnd w:id="458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Средства индивидуальной защиты органов дыхания. Полумаски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четвертьмаски из изолирующих материалов.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8.2, 8.4, 8.5, 8.8, 8.9, 8.15, 8.19, 8.22 и 8.24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12.4.253-2011</w:t>
            </w:r>
          </w:p>
          <w:bookmarkEnd w:id="459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Автономные изолирующие дыхательные аппараты со сжатым и с химически связанным кислородом для горноспасателей.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7.1, 7.2, 7.5 – 7.7, 7.12 и 7.13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12.4.272-2014</w:t>
            </w:r>
          </w:p>
          <w:bookmarkEnd w:id="460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Изолирующие дыхательные аппараты с химически связанным или сжатым кислородом. Технические требования. Методы испытаний. Маркировка. Правила отбора образцов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12.4.288-2015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 автономные изолирующие. Метод определения содержания диоксида углерода и кислорода во вдыхаемой газовой дыхательной смеси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12.4.291-2015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Автономные изолирующие средства индивидуальной защиты органов дыхания. Метод определения температуры вдыхаемой газовой дыхательной смеси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7.1, 7.2, 7.4 – 7.6, 7.12, 7.19 и 7.22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12.4.292-2015</w:t>
            </w:r>
          </w:p>
          <w:bookmarkEnd w:id="461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Изолирующие самоспасатели с химически связанным или сжатым кислородом. Технические требования. Методы испытаний. Маркировка. Правила отбора образцов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6.6.1.1, 6.6.1.2, 6.14 и 6.18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12.4.293-2015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(EN 136:1998)</w:t>
            </w:r>
          </w:p>
          <w:bookmarkEnd w:id="462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Маски.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12.4.295-2015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Порядок проведения испытаний изолирующих дыхательных аппаратов и самоспасателей с участием испытателей-добровольцев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11.2, 11.4 – 11.6, 11.9 и 11.16 – 11.17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12.4.273-2012</w:t>
            </w:r>
          </w:p>
          <w:bookmarkEnd w:id="463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Средства индивидуальной защиты органов дыхания.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открытым контуром и подачей сжатого воздуха, с маской или загубником в сборе (Самоспасатели). Технические требования. Методы испытаний. Маркировка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11.2, 11.4, 11.7, 11.8, 11.12, 11.13 и 11.15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12.4.274-2012</w:t>
            </w:r>
          </w:p>
          <w:bookmarkEnd w:id="464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Аппараты изолирующие с сжатым воздухом, открытым контуром, капюшоном (Самоспасатели). Технические требования. Методы испытаний. Маркировка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11.2, 11.4, 11.15 и 11.18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12.4.275-2012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Средства индивидуальной защиты органов дыхания. Аппараты шланговые с принудительной подачей чистого воздуха,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капюшоном. Технические требования. Методы испытаний. Маркировка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11.2, 11.4, 11.7, 11.8, 11.14, 11.17, 11.18 и 11.27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12.4.276-1-2012</w:t>
            </w:r>
          </w:p>
          <w:bookmarkEnd w:id="467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Дыхательный аппарат с линией подачи сжатого воздуха. Часть 1. Аппараты с полной маской. Технические требования. Методы испытаний. Маркировка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10.2, 10.4, 10.6, 10.11, 10.14 и 10.23.3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12.4.276-2-2012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Дыхательный аппарат с линией подачи сжатого воздуха. Часть 2. Аппараты с полумаской и избыточным давлением. Технические требования. Методы испытаний. Маркировка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11.2, 11.4, 11.5, 11.7, 11.10 и 11.17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12.4.277-2012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Самоспасатели со сжатым воздухом с полумаской и легочно-силовым автоматом с избыточным давлением. Технические требования. Методы испытаний. Маркировка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.2, 10.4, 10.7,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10.12, 10.13, 10.17 и 10.21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12.4.278-2012</w:t>
            </w:r>
          </w:p>
          <w:bookmarkEnd w:id="470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Средства индивидуальной защиты органов дыхания.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сжатым воздухом и открытым контуром, с полумаской, используемой только для избыточного давления. Технические требования. Методы испытаний. Маркировка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287 </w:t>
            </w:r>
          </w:p>
        </w:tc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4.4, подпункт 5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 –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12.4.075-79</w:t>
            </w:r>
          </w:p>
          <w:bookmarkEnd w:id="471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Метод определения содержания СО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 вдыхаемой смеси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12.4.157-75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Противогазы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респираторы промышленные фильтрующие.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Нефелометрические методы определения коэффициента подсоса масляного тумана под лицевую часть</w:t>
            </w:r>
          </w:p>
          <w:bookmarkEnd w:id="472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7.1, 7.2, 7.9 и 7.11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12.4.272-2014</w:t>
            </w:r>
          </w:p>
          <w:bookmarkEnd w:id="473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Изолирующие дыхательные аппараты с химически связанным или сжатым кислородом. Технические требования. Методы испытаний. Маркировка. Правила отбора образцов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12.4.273-2014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Изолирующие дыхательные аппараты с химически связанным или сжатым кислородом. Метод определения коэффициента защиты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12.4.288-2015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 автономные изолирующие. Метод определения содержания диоксида углерода и кислорода во вдыхаемой газовой дыхательной смеси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12.4.290-2015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Автономные изолирующие средства индивидуальной защиты органов дыхания. Метод определения величины сопротивления дыханию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7.1, 7.2, 7.6, 7.9, 7.20 и 7.24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12.4.292-2015</w:t>
            </w:r>
          </w:p>
          <w:bookmarkEnd w:id="474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Изолирующие самоспасатели с химически связанным или сжатым кислородом. Технические требования. Методы испытаний. Маркировка. Правила отбора образцов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12.4.295-2015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Порядок проведения испытаний изолирующих дыхательных аппаратов и самоспасателей с участием испытателей-добровольцев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8.22 и 8.24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12.4.253-2011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Автономные изолирующие дыхательные аппараты со сжатым и с химически связанным кислородом для горноспасателей.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296 </w:t>
            </w:r>
          </w:p>
        </w:tc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4.4. подпункт 6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 –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12.4.075-79</w:t>
            </w:r>
          </w:p>
          <w:bookmarkEnd w:id="477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Метод определения содержания СО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 вдыхаемой смеси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12.4.081-80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Метод измерения объемного расхода воздуха, подаваемого в шланговые средства индивидуальной защиты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12.4.157-75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Противогазы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респираторы промышленные фильтрующие. Нефелометрические методы определения коэффициента подсоса масляного тумана под лицевую часть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8.1, 8.2, 8.7, 8.10, 8.12, 8.26.1 и 8.26.2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12.4.238-2015</w:t>
            </w:r>
          </w:p>
          <w:bookmarkEnd w:id="478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Аппараты изолирующие автономные со сжатым воздухом. Технические требования. Методы испытаний. Маркировка. Правила отбора образцов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7.1.9 и 7.10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12.4.249-2013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(EN 145:2000)</w:t>
            </w:r>
          </w:p>
          <w:bookmarkEnd w:id="480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Автономные изолирующие дыхательные аппараты на сжатом кислороде или кислородно-азотной смеси. Общие технические требования. Методы испытаний. Маркировка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7.1, 7.2, 7.6 и 7.9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12.4.272-2014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Изолирующие дыхательные аппараты с химически связанным или сжатым кислородом. Технические требования. Методы испытаний. Маркировка. Правила отбора образцов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11.1, 11.2, 1.15.4 и 11.6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12.4.273-2014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Изолирующие дыхательные аппараты с химически связанным или сжатым кислородом. Метод определения коэффициента защиты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12.4.288-2015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 автономные изолирующие. Метод определения содержания диоксида углерода и кислорода во вдыхаемой газовой дыхательной смеси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12.4.290-2015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Автономные изолирующие средства индивидуальной защиты органов дыхания. Метод определения величины сопротивления дыханию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7.1, 7.2, 7.6 и 7.9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12.4.292-2015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Изолирующие самоспасатели с химически связанным или сжатым кислородом. Технические требования. Методы испытаний. Маркировка. Правила отбора образцов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12.4.295-2015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Порядок проведения испытаний изолирующих дыхательных аппаратов и самоспасателей с участием испытателей-добровольцев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7.2, 7.6, 7.13, 7.15 и 7.18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ЕН 14594-2011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Средства индивидуальной защиты органов дыхания. Дыхательные аппараты с непрерывной подачей сжатого воздуха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магистрали. Требования, испытания, маркировка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8.1, 8.5, 8.10, 8.22 и 8.24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12.4.253-2011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Средства индивидуальной защиты органов дыхания. Автономные изолирующие дыхательные аппараты со сжатым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химически связанным кислородом для горноспасателей.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11.1, 11.2, 11.11.3, 11.11.4 и 11.12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12.4.274-2012</w:t>
            </w:r>
          </w:p>
          <w:bookmarkEnd w:id="486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Аппараты изолирующие с сжатым воздухом, открытым контуром, капюшоном (Самоспасатели). Технические требования. Методы испытаний. Маркировка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11.1, 11.2 и 11.27.4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12.4.276-1-2012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Дыхательный аппарат с линией подачи сжатого воздуха. Часть 1. Аппараты с полной маской. Технические требования. Методы испытаний. Маркировка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10.23.3 и 10.23.4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12.4.276-2-2012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Дыхательный аппарат с линией подачи сжатого воздуха. Часть 2. Аппараты с полумаской и избыточным давлением. Технические требования. Методы испытаний. Маркировка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11.1 – 11.2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12.4.277-2012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Самоспасатели со сжатым воздухом с полумаской и легочно-силовым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автоматом с избыточным давлением. Технические требования. Методы испытаний. Маркировка</w:t>
            </w:r>
          </w:p>
          <w:bookmarkEnd w:id="491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10.1 – 10.2, 10.7, 10.21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12.4.278-2012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Аппараты с сжатым воздухом и открытым контуром, с полумаской, используемой только для избыточного давления. Технические требования. Методы испытаний. Маркировка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314 </w:t>
            </w:r>
          </w:p>
        </w:tc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4.4, подпункт 7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8.2 – 8.4, 8.6.1 и 8.7 – 8.13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ЕN 1827-2012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Полумаски из изолирующих материалов без клапанов вдоха со съемными противогазовыми, противоаэрозольными или комбинированными фильтрами.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6.3.2.4.2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 –7.15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12942-2012</w:t>
            </w:r>
          </w:p>
          <w:bookmarkEnd w:id="494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Фильтрующие СИЗОД с принудительной подачей воздуха, используемые с масками, полумасками и четвертьмасками. Общие технические требования. Методы испытаний. Маркировка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–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13274-4-2016</w:t>
            </w:r>
          </w:p>
          <w:bookmarkEnd w:id="496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Средства индивидуальной защиты органов дыхания. Методы испытаний. Часть 4. Устойчивость к воспламенению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–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EN 13274-5-2016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Методы испытаний. Часть 5. Метод определения устойчивости к климатическим воздействиям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разделы 4 – 6, приложение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EN 13274-6-2016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Методы испытаний. Часть 6. Определение содержания диоксида углерода во вдыхаемом воздухе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 –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12.4.008-84</w:t>
            </w:r>
          </w:p>
          <w:bookmarkEnd w:id="498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защиты. Метод определения поля зрения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12.4.121-2015</w:t>
            </w:r>
          </w:p>
          <w:bookmarkEnd w:id="499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Противогазы фильтрующие.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6.1 – 6.16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12.4.234-2012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(EN 12941:1998)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Средства индивидуальной защиты органов дыхания. Фильтрующие СИЗОД с принудительной подачей воздуха, используемые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шлемом или капюшоном. Общие технические требования. Методы испытаний. Маркировка</w:t>
            </w:r>
          </w:p>
          <w:bookmarkEnd w:id="501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7.3 – 7.8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12.4.235-2012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(EN 14387:2008)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Фильтры противогазовые и комбинированные. Общие технические требования. Методы испытаний. Маркировка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6.3 – 6.6 и 6.11 – 6.14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12.4.244-2013</w:t>
            </w:r>
          </w:p>
          <w:bookmarkEnd w:id="504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Полумаски и четвертьмаски из изолирующих материалов.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7.3 – 7.7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12.4.246-2016</w:t>
            </w:r>
          </w:p>
          <w:bookmarkEnd w:id="505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Фильтры противоаэрозольные.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7.3 – 7.16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12.4.285-2015</w:t>
            </w:r>
          </w:p>
          <w:bookmarkEnd w:id="506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 индивидуальной защиты органов дыхания. Самоспасатели фильтрующие. Общие технические требования.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6.3 – 6.6, 6.14 –6.15, 6.17 и 6.18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12.4.293-2015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(EN 136:1998)</w:t>
            </w:r>
          </w:p>
          <w:bookmarkEnd w:id="507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Маски.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7.10, 8.3.2, 8.3.4 и 8.4 – 8.10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12.4.294-2015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(EN 149:2001+А1:2009)</w:t>
            </w:r>
          </w:p>
          <w:bookmarkEnd w:id="508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Полумаски фильтрующие для защиты от аэрозолей.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12.4.296-2015</w:t>
            </w:r>
          </w:p>
          <w:bookmarkEnd w:id="509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Респираторы фильтрующие.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8.4 – 8.9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12.4.300-2015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(EN 405:2001+А1:2009)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Полумаски фильтрующие с клапанами вдоха и несъемными противогазовыми и (или) комбинированными фильтрами. Общие технические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7.3 – 7.5 и 7.6.8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ЕН 404-2011</w:t>
            </w:r>
          </w:p>
          <w:bookmarkEnd w:id="512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Самоспасатель фильтрующийля защиты от монооксида углерода с загубником.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8.2 – 8.4, 8.6 и 8.8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ЕН 12083-2011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Средства индивидуальной защиты органов дыхания. Фильтры противоаэрозольные, противогазовые и комбинированные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соединительными шлангами. Требования, испытания, маркировка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332 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4.4. подпункт 8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12.4.034-2001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(ЕН 133-90)</w:t>
            </w:r>
          </w:p>
          <w:bookmarkEnd w:id="514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Классификация и маркировка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333 </w:t>
            </w:r>
          </w:p>
        </w:tc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4.4. подпункт 10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–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EN 13274-1-2016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Средства индивидуальной защиты органов дыхания. Методы испытаний. Часть 1. Определение коэффициента подсоса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коэффициента проникания через СИЗОД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–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EN 13274-7-2012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Методы испытаний. Часть 7. Определение проницаемости противоаэрозольного фильтра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–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ЕН 13274-8-2009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Средства индивидуальной защиты органов дыхания. Методы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испытаний. Часть 8. Определение устойчивости к запылению доломитовой пылью</w:t>
            </w:r>
          </w:p>
          <w:bookmarkEnd w:id="518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 –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12.4.119-82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Метод оценки защитных средств по аэрозолям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7.6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12.4.246-2016</w:t>
            </w:r>
          </w:p>
          <w:bookmarkEnd w:id="521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Фильтры противоаэрозольные.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8.2, 8.3.4, 8.5, 8.9 и 8.11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12.4.294-2015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(EN 149:2001+А1:2009)</w:t>
            </w:r>
          </w:p>
          <w:bookmarkEnd w:id="522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Полумаски фильтрующие для защиты от аэрозолей.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8.1, 8.8 и 8.9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12.4.300-2015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(EN 405:2001+А1:2009)</w:t>
            </w:r>
          </w:p>
          <w:bookmarkEnd w:id="523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Полумаски фильтрующие с клапанами вдоха и несъемными противогазовыми и (или) комбинированными фильтрами.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 </w:t>
            </w:r>
          </w:p>
        </w:tc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4.4. подпункт 11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8.3, 8.6.1, 8.8, 8.9, 8.11 и 8.12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EN 1827-2012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Полумаски из изолирующих материалов без клапанов вдоха со съемными противогазовыми, противоаэрозольными или комбинированными фильтрами.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7.2, 7.3 и 7.6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EN 12942-2012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Средства индивидуальной защиты органов дыхания. Фильтрующие СИЗОД с принудительной подачей воздуха, используемые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масками, полумасками и четвертьмасками. Общие технические требования. Методы испытаний. Маркировка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–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13274-1-2016</w:t>
            </w:r>
          </w:p>
          <w:bookmarkEnd w:id="526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Средства индивидуальной защиты органов дыхания. Методы испытаний. Часть 1. Определение коэффициента подсоса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коэффициента проникания через СИЗОД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–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EN 13274-7-2012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Методы испытаний. Часть 7. Определение проницаемости противоаэрозольного фильтра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 –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12.4.119-82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Метод оценки защитных средств по аэрозолям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9.2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12.4.121-2015</w:t>
            </w:r>
          </w:p>
          <w:bookmarkEnd w:id="529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Противогазы фильтрующие.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 –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12.4.156-75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Противогазы и респираторы промышленные фильтрующие. Нефелометрический метод определения коэффициента проницаемости фильтрующе-поглощающих коробок по масляному туману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 и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12.4.157-75</w:t>
            </w:r>
          </w:p>
          <w:bookmarkEnd w:id="531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Противогазы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респираторы промышленные фильтрующие. Нефелометрические методы определения коэффициента подсоса масляного тумана под лицевую часть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12.4.166-85</w:t>
            </w:r>
          </w:p>
          <w:bookmarkEnd w:id="532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Лицевая часть ШМП для промышленных противогазов.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6.3, 6.9, 6.12 и 6.13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12.4.244-2013</w:t>
            </w:r>
          </w:p>
          <w:bookmarkEnd w:id="533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Полумаски и четвертьмаски из изолирующих материалов. Общие технические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7.5 – 7.7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12.4.246-2016</w:t>
            </w:r>
          </w:p>
          <w:bookmarkEnd w:id="535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Фильтры противоаэрозольные.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6.3, 6.13.1 и 6.17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12.4.293-2015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(EN 136:1998)</w:t>
            </w:r>
          </w:p>
          <w:bookmarkEnd w:id="536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Маски.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9.2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12.4.296-2015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Респираторы фильтрующие.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 –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10188-74</w:t>
            </w:r>
          </w:p>
          <w:bookmarkEnd w:id="538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Коробки фильтрующие к противогазам и респираторам. Метод определения сопротивления постоянному потоку воздуха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8.3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ЕН 12083-2011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Средства индивидуальной защиты органов дыхания. Фильтры противоаэрозольные, противогазовые и комбинированные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соединительными шлангами. Требования, испытания, маркировка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–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ЕН 13274-8-2009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Методы испытаний. Часть 8. Определение устойчивости к запылению доломитовой пылью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356 </w:t>
            </w:r>
          </w:p>
        </w:tc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4.4. подпункт 12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8.7, 8.11 и 8.12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1827-2012</w:t>
            </w:r>
          </w:p>
          <w:bookmarkEnd w:id="541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Полумаски из изолирующих материалов без клапанов вдоха со съемными противогазовыми, противоаэрозольными или комбинированными фильтрами. Общие технические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7.2, 7.3, 7.6 и 7.14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EN 12942-2012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Средства индивидуальной защиты органов дыхания. Фильтрующие СИЗОД с принудительной подачей воздуха, используемые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масками, полумасками и четвертьмасками. Общие технические требования. Методы испытаний. Маркировка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–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EN 13274-1-2016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Средства индивидуальной защиты органов дыхания. Методы испытаний. Часть 1. Определение коэффициента подсоса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коэффициента проникания через СИЗОД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9.2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12.4.121-2015</w:t>
            </w:r>
          </w:p>
          <w:bookmarkEnd w:id="545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Противогазы фильтрующие.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 и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12.4.158-90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 фильтрующие. Методы определения времени защитного действия фильтрующе-поглощающих коробок по парообразным вредным веществам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 –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12.4.159-90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7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 фильтрующие. Методы определения времени защитного действия фильтрующе-поглощающих коробок по газообразным вредным веществам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 –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12.4.160-90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Средства индивидуальной защиты органов дыхания фильтрующие.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определения времени защитного действия фильтрующе-поглощающих коробок по оксиду углерода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9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 –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12.4.161-75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Противогазы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респираторы промышленные фильтрующие. Метод определения времени защитного действия фильтрующе-поглощающих коробок по парам ртути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6.2 и 6.12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12.4.234-2012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(EN 12941:1998)</w:t>
            </w:r>
          </w:p>
          <w:bookmarkEnd w:id="551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Фильтрующие СИЗОД с принудительной подачей воздуха, используемые со шлемом или капюшоном. Общие технические требования. Методы испытаний. Маркировка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7.4 – 7.7,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12.4.235-2012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(EN 14387:2008)</w:t>
            </w:r>
          </w:p>
          <w:bookmarkEnd w:id="552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Фильтры противогазовые и комбинированные. Общие технические требования. Методы испытаний. Маркировка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6.3, 6.4, 6.9 и 6.13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12.4.244-2013</w:t>
            </w:r>
          </w:p>
          <w:bookmarkEnd w:id="553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Средства индивидуальной защиты органов дыхания. Полумаски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четвертьмаски из изолирующих материалов.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6.3, 6.13.1 и 6.17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12.4.293-2015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(EN 136:1998)</w:t>
            </w:r>
          </w:p>
          <w:bookmarkEnd w:id="554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Маски.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9.2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12.4.296-2015</w:t>
            </w:r>
          </w:p>
          <w:bookmarkEnd w:id="555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Респираторы фильтрующие.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2 –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10188-74</w:t>
            </w:r>
          </w:p>
          <w:bookmarkEnd w:id="556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Коробки фильтрующие к противогазам и респираторам. Метод определения сопротивления постоянному потоку воздуха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7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8.3 и 8.4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ЕН 12083-2011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8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Средства индивидуальной защиты органов дыхания. Фильтры противоаэрозольные, противогазовые и комбинированные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соединительными шлангами. Требования, испытания, маркировка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371 </w:t>
            </w:r>
          </w:p>
        </w:tc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4.4, подпункт 13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8.6.1, 8.7, 8.8, 8.11 и 8.12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1827-2012</w:t>
            </w:r>
          </w:p>
          <w:bookmarkEnd w:id="559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Полумаски из изолирующих материалов без клапанов вдоха со съемными противогазовыми, противоаэрозольными или комбинированными фильтрами.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7.2, 7.3, 7.6 и 7.14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12942-2012</w:t>
            </w:r>
          </w:p>
          <w:bookmarkEnd w:id="560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Средства индивидуальной защиты органов дыхания. Фильтрующие СИЗОД с принудительной подачей воздуха, используемые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масками, полумасками и четвертьмасками. Общие технические требования. Методы испытаний. Маркировка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–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EN 13274-1-2016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1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Средства индивидуальной защиты органов дыхания. Методы испытаний. Часть 1. Определение коэффициента подсоса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коэффициента проникания через СИЗОД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–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EN 13274-7-2012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2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Методы испытаний. Часть 7. Определение проницаемости противоаэрозольного фильтра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–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ЕН 13274-8-2009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3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Методы испытаний. Часть 8. Определение устойчивости к запылению доломитовой пылью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 –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12.4.156-75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Противогазы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респираторы промышленные фильтрующие. Нефелометрический метод определения коэффициента проницаемости фильтрующе-поглощающих коробок по масляному туману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 и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12.4.158-90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5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 фильтрующие. Методы определения времени защитного действия фильтрующе-поглощающих коробок по парообразным вредным веществам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 –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12.4.159-90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6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 фильтрующие. Методы определения времени защитного действия фильтрующе-поглощающих коробок по газообразным вредным веществам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 –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12.4.160-90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7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 фильтрующие. Методы определения времени защитного действия фильтрующе-поглощающих коробок по оксиду углерода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 –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12.4.161-75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8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Противогазы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респираторы промышленные фильтрующие. Метод определения времени защитного действия фильтрующе-поглощающих коробок по парам ртути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6.2, 6.3.6, 6.6 и 6.12, 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12.4.234-2012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(EN 12941:1998)</w:t>
            </w:r>
          </w:p>
          <w:bookmarkEnd w:id="569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Фильтрующие СИЗОД с принудительной подачей воздуха, используемые со шлемом или капюшоном. Общие технические требования. Методы испытаний. Маркировка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7.4 – 7.8, 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12.4.235-2012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(EN 14387:2008)</w:t>
            </w:r>
          </w:p>
          <w:bookmarkEnd w:id="570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Фильтры противогазовые и комбинированные. Общие технические требования. Методы испытаний. Маркировка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6.3, 6.9, 6.12 и 6.13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12.4.244-2013</w:t>
            </w:r>
          </w:p>
          <w:bookmarkEnd w:id="571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Средства индивидуальной защиты органов дыхания. Полумаски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четвертьмаски из изолирующих материалов.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6.3, 6.13.1 и 6.17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ГОСТ12.4.293-2015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(EN 136:1998)</w:t>
            </w:r>
          </w:p>
          <w:bookmarkEnd w:id="572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Маски.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12.4.296-2015</w:t>
            </w:r>
          </w:p>
          <w:bookmarkEnd w:id="573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Респираторы фильтрующие.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подразделы 8.4, 8.8 и 8.9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12.4.300-2015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(EN 405:2001+А1:2009)</w:t>
            </w:r>
          </w:p>
          <w:bookmarkEnd w:id="574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Полумаски фильтрующие с клапанами вдоха и несъемными противогазовыми и (или) комбинированными фильтрами.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 –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10188-74</w:t>
            </w:r>
          </w:p>
          <w:bookmarkEnd w:id="575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Коробки фильтрующие к противогазам и респираторам. Метод определения сопротивления постоянному потоку воздуха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8.3 и 8.4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ЕН 12083-2011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6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Средства индивидуальной защиты органов дыхания. Фильтры противоаэрозольные, противогазовые и комбинированные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соединительными шлангами. Требования, испытания, маркировка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7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389 </w:t>
            </w:r>
          </w:p>
        </w:tc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4.4. подпункт 14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–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EN 13274-1-2016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8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Средства индивидуальной защиты органов дыхания. Методы испытаний. Часть 1. Определение коэффициента подсоса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коэффициента проникания через СИЗОД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–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13274-4-2016</w:t>
            </w:r>
          </w:p>
          <w:bookmarkEnd w:id="579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Методы испытаний. Часть 4. Устойчивость к воспламенению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–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EN 13274-5-2016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0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Средства индивидуальной защиты органов дыхания. Методы испытаний. Часть 5. Метод определения устойчивости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климатическим воздействиям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–6, приложение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13274-6-2016</w:t>
            </w:r>
          </w:p>
          <w:bookmarkEnd w:id="581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Методы испытаний. Часть 6. Определение содержания диоксида углерода во вдыхаемом воздухе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–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13274-7-2012</w:t>
            </w:r>
          </w:p>
          <w:bookmarkEnd w:id="582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Методы испытаний. Часть 7. Определение проницаемости противоаэрозольного фильтра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 и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12.4.157-75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3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Противогазы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респираторы промышленные фильтрующие. Нефелометрические методы определения коэффициента подсоса масляного тумана под лицевую часть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 и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12.4.158-90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4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 фильтрующие. Методы определения времени защитного действия фильтрующе-поглощающих коробок по парообразным вредным веществам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 –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12.4.159-90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5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 фильтрующие. Методы определения времени защитного действия фильтрующе-поглощающих коробок по газообразным вредным веществам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 –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12.4.160-90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6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 фильтрующие. Методы определения времени защитного действия фильтрующе-поглощающих коробок по оксиду углерода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 –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12.4.161-75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7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Противогазы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респираторы промышленные фильтрующие. Метод определения времени защитного действия фильтрующе-поглощающих коробок по парам ртути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7.4 – 7.8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12.4.235-2012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(EN 14387:2008)</w:t>
            </w:r>
          </w:p>
          <w:bookmarkEnd w:id="588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Фильтры противогазовые и комбинированные. Общие технические требования. Методы испытаний. Маркировка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6.4, 6.6, 6.9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6.11 – 6.14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12.4.244-2013</w:t>
            </w:r>
          </w:p>
          <w:bookmarkEnd w:id="589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Средства индивидуальной защиты органов дыхания. Полумаски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четвертьмаски из изолирующих материалов.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7.5 – 7.7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12.4.246-2016</w:t>
            </w:r>
          </w:p>
          <w:bookmarkEnd w:id="590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Фильтры противоаэрозольные.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7.3 – 7.5, 7.7 – 7.11 и 7.16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12.4.285-2015</w:t>
            </w:r>
          </w:p>
          <w:bookmarkEnd w:id="591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Самоспасатели фильтрующие. Общие технические требования.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6.3 и 6.15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12.4.293-2015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(EN 136:1998)</w:t>
            </w:r>
          </w:p>
          <w:bookmarkEnd w:id="592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Маски.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5 и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11.14.05-2010</w:t>
            </w:r>
          </w:p>
          <w:bookmarkEnd w:id="593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пожарной безопасности. Самоспасатели фильтрующие для защиты органов дыхания. Общие технические требования и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7.4, 7.6.1 – 7.6.3, 7.6.7 и 7.6.8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ЕН 404-2011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4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Средства индивидуальной защиты органов дыхания. Самоспасатель фильтрующий для защиты от монооксида углерода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загубником. Общие технические требования.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406 </w:t>
            </w:r>
          </w:p>
        </w:tc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4.4, подпункт 15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11.14.05-2010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5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пожарной безопасности. Самоспасатели фильтрующие для защиты органов дыхания. Общие технические требования и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1715-2007</w:t>
            </w:r>
          </w:p>
          <w:bookmarkEnd w:id="596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 пожарная. Средства индивидуальной защиты органов дыхания и зрения самоспасатели фильтрующего типа. Общие технические требования. Методы испытаний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53261-2009</w:t>
            </w:r>
          </w:p>
          <w:bookmarkEnd w:id="597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пожарная. Самоспасатели фильтрующие для защиты людей от токсичных продуктов горения при эвакуации из задымленных помещений во время пожара. Общие технические требования.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409 </w:t>
            </w:r>
          </w:p>
        </w:tc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4.4, подпункт 17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6330-2011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текстильные. Методы домашней стирки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сушки для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 –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 17491-4-2012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8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Одежда специальная для защиты от химических веществ. Часть 4. Метод определения устойчивости к прониканию распыляемой жидкости (метод распыления)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 –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12.4.063-79</w:t>
            </w:r>
          </w:p>
          <w:bookmarkEnd w:id="599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защиты рук. Метод определения кислото- и щелочепроницаемости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2 и 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1, пункт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12.4.101-93</w:t>
            </w:r>
          </w:p>
          <w:bookmarkEnd w:id="600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Одежда специальная для ограниченной защиты от токсичных веществ. Общие технические требования и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–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12.4.129-2001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1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Обувь специальная, средства индивидуальной защиты рук. Одежда специальная и материалы для их изготовления. Метод определения проницаемости нефти и нефтепродуктов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 –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12.4.135-84</w:t>
            </w:r>
          </w:p>
          <w:bookmarkEnd w:id="602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защиты. Метод определения щелочепроницаемости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 –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12.4.146-84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3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Материалы с полимерным покрытием для специальной одежды и средств защиты рук. Метод определения стойкости к действию кислот и щелочей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–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12.4.218-2002</w:t>
            </w:r>
          </w:p>
          <w:bookmarkEnd w:id="604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защиты. Метод определения проницаемости материалов в агрессивных средах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4 – 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12.4.220-2002</w:t>
            </w:r>
          </w:p>
          <w:bookmarkEnd w:id="605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защиты. Метод определения стойкости материалов и швов к действию агрессивных сред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12.4.310-2016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Одежда специальная для защиты работающих от воздействия нефти и нефтепродуктов. Технические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6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 –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12.4.239-2013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7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Одежда специальная для защиты от жидких химикатов. Метод определения сопротивления воздухонепроницаемых материалов прониканию жидкостей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5.2.1 – 5.2.3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12.4.251-2013</w:t>
            </w:r>
          </w:p>
          <w:bookmarkEnd w:id="608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Одежда специальная для защиты от растворов кислот. Технические требования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8.3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12.4.252-2013</w:t>
            </w:r>
          </w:p>
          <w:bookmarkEnd w:id="609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рук. Перчатки. Общие технические требования.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1 и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12.4.256-2014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0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Фильтрующая защитная одежда. Метод определения коэффициента защиты пакета материалов от паров, газов токсичных веществ в динамических условиях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4 – 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приложения А –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12.4.268-2014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(ISO 6529:2001,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ISO 6530:2005)</w:t>
            </w:r>
          </w:p>
          <w:bookmarkEnd w:id="611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Одежда специальная для защиты от воздействия токсичных химических веществ. Методы определения сопротивления проницаемости материалов жидкостями и газами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 и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12.4.279-2014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(EN 14325:2004)</w:t>
            </w:r>
          </w:p>
          <w:bookmarkEnd w:id="612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Одежда специальная для защиты от химических веществ.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Классификация, технические требования, методы испытаний и маркировка</w:t>
            </w:r>
          </w:p>
          <w:bookmarkEnd w:id="613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1 и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12.4.286-2015</w:t>
            </w:r>
          </w:p>
          <w:bookmarkEnd w:id="614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Фильтрующая защитная одежда от паров, газов токсичных веществ. Методы 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5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7.3 – 7.5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12.4.287-2015</w:t>
            </w:r>
          </w:p>
          <w:bookmarkEnd w:id="616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Фильтрующая защитная одежда от паров, газов токсичных веществ.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 и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413-91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1420-87)</w:t>
            </w:r>
          </w:p>
          <w:bookmarkEnd w:id="617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с резиновым или пластмассовым покрытием. Определение водонепроницаемости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3813-72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(ИСО 5081-77,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ИСО 5082-82)</w:t>
            </w:r>
          </w:p>
          <w:bookmarkEnd w:id="618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текстильные. Ткани и штучные изделия. Методы определения разрывных характеристик при растяжении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 и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3816-81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(ИСО 811-81)</w:t>
            </w:r>
          </w:p>
          <w:bookmarkEnd w:id="619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Полотна текстильные. Методы определения гигроскопических и водоотталкивающих свойств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8847-85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Полотна трикотажные. Методы определения разрывных характеристик и растяжимости при нагрузках, меньше разрывных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7.24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11209-2014</w:t>
            </w:r>
          </w:p>
          <w:bookmarkEnd w:id="620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для специальной одежды. Общие технические требования.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3.9 и 3.10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16166-80</w:t>
            </w:r>
          </w:p>
          <w:bookmarkEnd w:id="621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полушерстяные для кислотозащитной спецодежды.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17074-71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искусственная. Метод определения сопротивления раздиранию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17316-71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искусственная. Метод определения разрывной нагрузки и удлинения при разрыве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21050-2004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для спецодежды. Метод определения устойчивости к сухой химической чистке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30303-95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1421-77)</w:t>
            </w:r>
          </w:p>
          <w:bookmarkEnd w:id="622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с резиновым или пластмассовым покрытием. Определение разрывной нагрузки и удлинения при разрыве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3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30304-95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4674-77)</w:t>
            </w:r>
          </w:p>
          <w:bookmarkEnd w:id="624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с резиновым или пластмассовым покрытием. Определение сопротивления раздиру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8.6.10, 8.6.21 и 8.6.27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1387-2003</w:t>
            </w:r>
          </w:p>
          <w:bookmarkEnd w:id="625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Одежда производственная и специальная.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подразделы 6.1 – 6.9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 – 7.8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16602-2010</w:t>
            </w:r>
          </w:p>
          <w:bookmarkEnd w:id="626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Одежда специальная для защиты от химических веществ. Классификация, маркировка и эксплуатационные требования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 –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ЕН ИСО 13982-2-2009</w:t>
            </w:r>
          </w:p>
          <w:bookmarkEnd w:id="627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Одежда специальная для защиты от твердых аэрозолей. Часть 2. Метод определения проникания высокодисперсных аэрозолей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1 и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12.4.286-2013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8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Одежда специальная для защиты от газообразных и жидких химических веществ. Метод определения защитных свойств материалов при воздействии хлора и аммиака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7.12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50714-94</w:t>
            </w:r>
          </w:p>
          <w:bookmarkEnd w:id="629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искусственная для средств индивидуальной защиты.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443 </w:t>
            </w:r>
          </w:p>
        </w:tc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4.4, подпункт 19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5.1, 5.2, 5.6, 5.7, 6.1, 6.2, 6.8, 6.11 – 6.13 и 6.16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12.4.309.2-2016</w:t>
            </w:r>
          </w:p>
          <w:bookmarkEnd w:id="630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глаз. Методы испытаний оптических и неоптических параметров.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51854-2001</w:t>
            </w:r>
          </w:p>
          <w:bookmarkEnd w:id="631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Линзы очковые солнцезащитные. Технические требования.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445 </w:t>
            </w:r>
          </w:p>
        </w:tc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4.4, подпункт 21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2.6 и 4.7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9.030-74</w:t>
            </w:r>
          </w:p>
          <w:bookmarkEnd w:id="632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Единая система защиты от коррозии и старения. Резины. Методы испытаний на стойкость в ненапряженном состоянии к воздействию жидких агрессивных сред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12.4.165-85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3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Обувь специальная кожаная. Метод определения коэффициента снижения прочности крепления от воздействия агрессивных сред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6.3.1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12.4.270-2014</w:t>
            </w:r>
          </w:p>
          <w:bookmarkEnd w:id="634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Обувь специальная дезактивируемая с текстильным верхом для работ с радиоактивными и химически токсичными веществами. Общие технические требования и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270-75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Резина. Метод определения упругопрочностных свойств при растяжении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20403-75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 СЭВ 1970-79</w:t>
            </w:r>
          </w:p>
          <w:bookmarkEnd w:id="635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Резина. Метод определения твердости в международных единицах (от 30 до 100 IRHD)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ЕН 1149-3-2008</w:t>
            </w:r>
          </w:p>
          <w:bookmarkEnd w:id="636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Одежда специальная защитная. Электростатические свойства. Часть 3. Метод измерения убывания заряда 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451 </w:t>
            </w:r>
          </w:p>
        </w:tc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4.5, подпункт 1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 –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 17491-4-2012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7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Одежда специальная для защиты от химических веществ. Часть 4. Метод определения устойчивости к прониканию распыляемой жидкости (метод распыления)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4.2, 4.4.2 и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340-2012</w:t>
            </w:r>
          </w:p>
          <w:bookmarkEnd w:id="638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Одежда специальная защитная. Общие технические требования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9.030-74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9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Единая система защиты от коррозии и старения. Резины. Методы испытаний на стойкость в ненапряженном состоянии к воздействию жидких агрессивных сред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0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12.4.146-84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Материалы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полимерным покрытием для специальной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средств защиты рук. Метод определения стойкости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действию кислот и щелочей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12.4.147-84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1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Искусственные кожи для средств защиты рук. Метод определения проницаемости кислот и щелочей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12.4.170-86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2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Материалы с полимерным покрытием для специальной одежды. Метод определения стойкости к действию органических растворителей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6.2 и 6.6, приложения А, Б, Г, 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ГОСТ 12.4.217-2001</w:t>
            </w:r>
          </w:p>
          <w:bookmarkEnd w:id="643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Средства индивидуальной защиты от радиоактивных веществ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ионизирующих излучений. Технические 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12.4.220-2002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4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защиты. Метод определения стойкости материалов и швов к действию агрессивных сред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12.4.252-2013</w:t>
            </w:r>
          </w:p>
          <w:bookmarkEnd w:id="645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рук. Перчатки. Общие технические требования.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12.4.261.2-2014 (ISO 11933-2:1987)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Средства индивидуальной защиты рук. Перчатки камерные.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технические требования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12.4.262-2014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(ISO 1419:1995)</w:t>
            </w:r>
          </w:p>
          <w:bookmarkEnd w:id="646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Материалы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средств индивидуальной защиты с резиновым или пластмассовым покрытием. Метод искусственного старения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12.4.263-2014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(ISO 1420:1987)</w:t>
            </w:r>
          </w:p>
          <w:bookmarkEnd w:id="647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для средств индивидуальной защиты с резиновым или пластмассовым покрытием. Методы определения водопроницаемости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12.4.264-2014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(EN 421:1994)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8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рук. Перчатки для защиты от ионизирующего излучения и радиоактивных веществ. Общие технические требования и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 –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12.4.265-2014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9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защиты, предназначенные для работ с радиоактивными веществами, и материалы для их изготовления. Методы испытания и оценка коэффициента дезактивации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12.4.266-2014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(EN 1073-2:2002)</w:t>
            </w:r>
          </w:p>
          <w:bookmarkEnd w:id="650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Одежда специальная для защиты от воздействия радиоактивного загрязнения твердыми веществами. Технические требования и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6 –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12.4.269-2014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1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защиты, предназначенные для работ с радиоактивными веществами, и материалы для их изготовления. Метод определения дезактивирующей способности растворов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12.4.270-2014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2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Обувь специальная дезактивируемая с текстильным верхом для работ с радиоактивными и химически токсичными веществами. Общие технические требования и методы 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3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12.4.300-2015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(EN 405:2001+А1:2009)</w:t>
            </w:r>
          </w:p>
          <w:bookmarkEnd w:id="654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Полумаски фильтрующие с клапанами вдоха и несъемными противогазовыми и (или) комбинированными фильтрами.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270-75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5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Резина. Метод определения упругопрочностных свойств при растяжении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413-91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1420-87)</w:t>
            </w:r>
          </w:p>
          <w:bookmarkEnd w:id="656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с резиновыми или пластмассовым покрытием. Определение водонепроницаемости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3813-72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(ИСО 5081-77,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ИСО 5082-82)</w:t>
            </w:r>
          </w:p>
          <w:bookmarkEnd w:id="657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текстильные. Ткани и штучные изделия. Методы определения разрывных характеристик при растяжении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12580-78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8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Пленки латексные. Метод определения упругопрочностных свойств при растяжении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17316-71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искусственная. Метод определения разрывной нагрузки и удлинения при разрыве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17922-72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и штучные изделия текстильные. Метод определения раздирающей нагрузки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4 – 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21050-2004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для спецодежды. Метод определения устойчивости к сухой химической чистке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26128-84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Пленки полимерные. Методы определения сопротивления раздиру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29104.5-91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технические. Методы определения раздирающей нагрузки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30303-95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(ИСО 1421-77)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с резиновым или пластмассовым покрытием. Определение разрывной нагрузки и удлинения при разрыве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9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30304-95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(ИСО 4674-77)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с резиновым или пластмассовым покрытием. Определение сопротивления раздиру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 –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17491-3-2009</w:t>
            </w:r>
          </w:p>
          <w:bookmarkEnd w:id="660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Одежда специальная для защиты от химических веществ. Часть 3. Метод определения устойчивости к проникновению струи жидкости (струйный метод)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12.4.199-99 (ИСО 7854-95)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Материалы для средств индивидуальной защиты с резиновым или пластмассовым покрытием. Метод определения сопротивления на изгиб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12.4.248-2013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1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 дополнительные для работ с радиоактивными и химически токсичными веществами. Общие требования и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 –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53371-2009</w:t>
            </w:r>
          </w:p>
          <w:bookmarkEnd w:id="662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 покрытия полимерные защитные дезактивируемые. Метод определения коэффициента дезактивации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5.4 и 5.5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СанПиН 2.2.8.48-03</w:t>
            </w:r>
          </w:p>
          <w:bookmarkEnd w:id="663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 органов дыхания персонала радиационно-опасных производств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разработки соответствующего межгосударственного стандарта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включения его в настоящий перечень</w:t>
            </w:r>
          </w:p>
          <w:bookmarkEnd w:id="664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485 </w:t>
            </w:r>
          </w:p>
        </w:tc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4.5, подпункт 3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15831-2013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Одежда. Физиологическое воздействие. Метод измерения теплоизоляции на термоманекене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5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6 –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 17491-4-2012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6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Одежда специальная для защиты от химических веществ. Часть 4. Метод определения устойчивости к прониканию распыляемой жидкости (метод распыления)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12.1.044-89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4589-84)</w:t>
            </w:r>
          </w:p>
          <w:bookmarkEnd w:id="667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Пожаровзрывоопасность веществ и материалов. Номенклатура показателей и методы их определения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12.4.005-85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Метод определения величины сопротивления дыханию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12.4.008-84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защиты. Метод определения поля зрения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12.4.049-78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8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Ткани хлопчатобумажные и смешанные для спецодежды. Метод определения устойчивости к мокрой обработке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12.4.061-88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Метод определения работоспособности человека в средствах индивидуальной защиты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12.4.064-84</w:t>
            </w:r>
          </w:p>
          <w:bookmarkEnd w:id="669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Костюмы изолирующие. Общие технические требования и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12.4.067-79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Метод определения теплосодержания человека в средствах индивидуальной защиты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12.4.075-79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Метод определения содержания СО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 вдыхаемой смеси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0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12.4.082-80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Метод определения остроты зрения человека в средствах индивидуальной защиты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 –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12.4.090-86</w:t>
            </w:r>
          </w:p>
          <w:bookmarkEnd w:id="671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защиты. Метод определения жесткости при изгибе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12.4.092-80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защиты. Метод определения звукового заглушения средств индивидуальной защиты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А, Б, Г, 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12.4.217-2001</w:t>
            </w:r>
          </w:p>
          <w:bookmarkEnd w:id="672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от радиоактивных веществ и ионизирующих излучений. Требования и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 –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12.4.219-2002</w:t>
            </w:r>
          </w:p>
          <w:bookmarkEnd w:id="673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защиты. Метод определения однородности материалов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12.4.220-2002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4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защиты. Метод определения стойкости материалов и швов к действию агрессивных сред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12.4.240-2013</w:t>
            </w:r>
          </w:p>
          <w:bookmarkEnd w:id="675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Костюмы изолирующие. Общие технические требования и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6.4.2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12.4.243-2013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6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Одежда специальная дополнительная для работ с радиоактивными и химически токсичными веществами. Общие технические требования и методы 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7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12.4.262-2014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(ISO 1419:1995)</w:t>
            </w:r>
          </w:p>
          <w:bookmarkEnd w:id="678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Материалы для средств индивидуальной защиты с резиновым или пластмассовым покрытием. Метод искусственного старения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12.4.263-2014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(ISO 1420:1987)</w:t>
            </w:r>
          </w:p>
          <w:bookmarkEnd w:id="679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Материалы для средств индивидуальной защиты с резиновым или пластмассовым покрытием. Методы определения водопроницаемости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 –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12.4.265-2014</w:t>
            </w:r>
          </w:p>
          <w:bookmarkEnd w:id="680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защиты, предназначенные для работ с радиоактивными веществами, и материалы для их изготовления. Метод испытания и оценка коэффициента дезактивации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 –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12.4.269-2014</w:t>
            </w:r>
          </w:p>
          <w:bookmarkEnd w:id="681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защиты, предназначенные для работ с радиоактивными веществами, и материалы для их изготовления. Метод определения дезактивирующей способности растворов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12.4.291-2015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Автономные изолирующие средства индивидуальной защиты органов дыхания. Метод определения температуры вдыхаемой газовой дыхательной смеси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262-93  (ИСО 34-79)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Резина. Определение сопротивления раздиру (раздвоенные, угловые и серповидные образцы)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270-75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Резина. Метод определения упругопрочностных свойств при растяжении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413-91 (ИСО 1420-87)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с резиновым или пластмассовым покрытием. Определения водонепроницаемости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3813-72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5081-77, ИСО 5082-82)</w:t>
            </w:r>
          </w:p>
          <w:bookmarkEnd w:id="682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текстильные. Ткани и штучные изделия. Методы определения разрывных характеристик при растяжении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4650-2014 (ISO 62:2008)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Пластмассы. Метод определения водопоглощения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6768-75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Резина и прорезиненная ткань. Метод определения прочности связи между слоями при расслоении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8977-74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искусственная и пленочные материалы. Методы определения гибкости, жесткости и упругости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9998-86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Пленки поливинилхлоридные пластифицированные бытового назначения.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11209-2014</w:t>
            </w:r>
          </w:p>
          <w:bookmarkEnd w:id="683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для специальной одежды. Общие технические требования.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 –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12023-2003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5084:1996)</w:t>
            </w:r>
          </w:p>
          <w:bookmarkEnd w:id="684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текстильные и изделия из них. Метод определения толщины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14236-81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Пленки полимерные. Метод испытания на растяжение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18976-73 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текстильные. Метод определения стойкости к истиранию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22944-78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искусственная и пленочные материалы. Методы определения водопроницаемости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26128-84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Пленки полимерные. Метод определения сопротивления раздиру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28073-89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5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швейные. Методы определения разрывной нагрузки, удлинения ниточных швов, раздвигаемости нитей ткани в швах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6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–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30157.0-95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7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Полотна текстильные. Методы определения изменения размеров после мокрых обработок или химической чистки. Общие положения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30157.1-95</w:t>
            </w:r>
          </w:p>
          <w:bookmarkEnd w:id="688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Полотна текстильные. Методы определения изменения размеров после мокрых обработок или химической чистки. Режимы обработок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30303-95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(ИСО 1421-77)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с резиновым или пластмассовым покрытием. Определение разрывной нагрузки и удлинения при разрыве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30304-95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4674-77)</w:t>
            </w:r>
          </w:p>
          <w:bookmarkEnd w:id="689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с резиновым или пластмассовым покрытием. Определение сопротивления раздиру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6 –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ИСО 17491-3-2009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0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Одежда специальная для защиты от химических веществ. Часть 3. Метод определения устойчивости к прониканию струи жидкости (струйный метод)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–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ЕН 464-2007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1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Одежда специальная для защиты от жидких и газообразных химических веществ, в том числе жидких и твердых аэрозолей. Метод определения герметичности газонепроницаемых костюмов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12.4.199-99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7854-95)</w:t>
            </w:r>
          </w:p>
          <w:bookmarkEnd w:id="692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Материалы для средств индивидуальной защиты с резиновым или пластиковым покрытием. Метод определения сопротивления на изгиб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 –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53371-2009</w:t>
            </w:r>
          </w:p>
          <w:bookmarkEnd w:id="693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 покрытия полимерные защитные дезактивируемые. Метод определения коэффициента дезактивации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4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531 </w:t>
            </w:r>
          </w:p>
        </w:tc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4.5, подпункт 5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8.2 – 8.4, 8.6.1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8.7 – 8.13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EN 1827-2012 </w:t>
            </w:r>
          </w:p>
          <w:bookmarkEnd w:id="695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Средства индивидуальной защиты органов дыхания. Полумаски из изолирующих материалов без клапанов вдоха со съемными противогазовыми, противоаэрозольными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комбинированными фильтрами. Общие технические условия</w:t>
            </w:r>
          </w:p>
          <w:bookmarkEnd w:id="696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7.2 – 7.15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EN 12942-2012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7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Фильтрующие СИЗОД с принудительной подачей воздуха, используемые с масками, полумасками и четвертьмасками. Общие технические требования. Методы испытаний. Маркировка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13274-1-2016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Средства индивидуальной защиты органов дыхания. Методы испытаний. Часть 1. Определение коэффициента подсоса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коэффициента проникания через СИЗОД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13274-4-2016</w:t>
            </w:r>
          </w:p>
          <w:bookmarkEnd w:id="698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Средства индивидуальной защиты органов дыхания. Методы испытаний. Часть 4. Устойчивость к воспламенению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13274-6-2016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Методы испытаний. Часть 6. Определение содержания диоксида углерода во вдыхаемом воздухе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9.030-74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Единая система защиты от коррозии и старения. Резины. Методы испытаний на стойкость в ненапряженном состоянии к воздействию жидких агрессивных сред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12.4.034-2001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(ЕН 133-90)</w:t>
            </w:r>
          </w:p>
          <w:bookmarkEnd w:id="699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Классификация и маркировка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12.4.008-84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защиты. Метод определения поля зрения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12.4.075-79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Метод определения содержания СО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 вдыхаемой смеси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9.2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12.4.121-2015</w:t>
            </w:r>
          </w:p>
          <w:bookmarkEnd w:id="700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Противогазы фильтрующие.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12.4.156-75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Противогазы и респираторы промышленные фильтрующие. Нефелометрический метод определения коэффициента проницаемости фильтрующе-поглощающих коробок по масляному туману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12.4.157-75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Противогазы и респираторы промышленные фильтрующие. Нефелометрические методы определения коэффициента подсоса масляного тумана под лицевую часть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12.4.158-90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 фильтрующие. Методы определения времени защитного действия фильтрующе-поглощающих коробок по парообразным веществам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12.4.159-90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 фильтрующие. Методы определения времени защитного действия фильтрующе-поглощающих коробок по газообразным вредным веществам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1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12.4.160-90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 фильтрующие.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определения времени защитного действия фильтрующе-поглощающих коробок по оксиду углерода</w:t>
            </w:r>
          </w:p>
          <w:bookmarkEnd w:id="702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12.4.161-75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 фильтрующие. Методы определения времени защитного действия фильтрующе-поглощающих коробок по парам ртути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12.4.166-85</w:t>
            </w:r>
          </w:p>
          <w:bookmarkEnd w:id="703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Лицевая часть ШМП для промышленных противогазов.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6.2,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приложения А, Б, Г, 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12.4.217-2001</w:t>
            </w:r>
          </w:p>
          <w:bookmarkEnd w:id="704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от радиоактивных веществ и ионизирующих излучений. Требования и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–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12.4.218-2002</w:t>
            </w:r>
          </w:p>
          <w:bookmarkEnd w:id="705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защиты. Метод определения проницаемости материалов в агрессивных средах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6.1 – 6.7 и 6.9 – 6.16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12.4.234-2012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(EN 12941:1998)</w:t>
            </w:r>
          </w:p>
          <w:bookmarkEnd w:id="706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Фильтрующие СИЗОД с принудительной подачей воздуха, используемые со шлемом или капюшоном. Общие технические требования. Методы испытаний. Маркировка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7.3 – 7.8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12.4.235-2012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(EN 14387:2008)</w:t>
            </w:r>
          </w:p>
          <w:bookmarkEnd w:id="707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Средства индивидуальной защиты органов дыхания. Фильтры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противогазовые и комбинированные. Общие технические требования. Методы испытаний. Маркировка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8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6.2, 6.6.1, 6.6.2, 6.8 и 6.13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12.4.236-2012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(EN 138:1994)</w:t>
            </w:r>
          </w:p>
          <w:bookmarkEnd w:id="709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Дыхательные аппараты со шлангом подачи чистого воздуха, используемые с масками и полумасками. Общие технические требования. Методы испытаний. Маркировка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8.1, 8.2, 8.4, 8.6, 8.7, 8.10, 8.12, 8.14 – 8.17, 8.20, 8.26.1 и 8.26.2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12.4.238-2015</w:t>
            </w:r>
          </w:p>
          <w:bookmarkEnd w:id="710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Средства индивидуальной защиты органов дыхания. Аппараты изолирующие автономные со сжатым воздухом. Технические требования. Методы испытаний. Маркировка. Правила отбора образцов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6.3, 6.5, 6.6, 6.9,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6.11 – 6.13 и 6.14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12.4.244-2013</w:t>
            </w:r>
          </w:p>
          <w:bookmarkEnd w:id="711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Полумаски и четвертьмаски из изолирующих материалов.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7.4 – 7.7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12.4.246-2016</w:t>
            </w:r>
          </w:p>
          <w:bookmarkEnd w:id="712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Фильтры противоаэрозольные.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7.1.9 и 7.10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12.4.249-2013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(EN 145:2000)</w:t>
            </w:r>
          </w:p>
          <w:bookmarkEnd w:id="713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Автономные изолирующие дыхательные аппараты на сжатом кислороде или кислородно-азотной смеси. Общие технические требования. Методы испытаний. Маркировка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8.1, 8.2, 8.4, 8.5, 8.8 – 8.10, 8.15, 8.19, 8.22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8.24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12.4.253-2011</w:t>
            </w:r>
          </w:p>
          <w:bookmarkEnd w:id="714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Автономные изолирующие дыхательные аппараты со сжатым и с химически связанным кислородом для горноспасателей. Общие технические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5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 –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12.4.265-2014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6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защиты, предназначенные для работ с радиоактивными веществами, и материалы для их изготовления. Метод испытания и оценка коэффициента дезактивации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6 –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12.4.269-2014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7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Средства индивидуальной защиты, предназначенные для 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радиоактивными веществами, и материалы для их изготовления. Метод определения дезактивирующей способности растворов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7.1, 7.2, 7.5 – 7.7, 7.9 и 7.11 – 7.13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12.4.272-2014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8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Изолирующие дыхательные аппараты с химически связанным или сжатым кислородом. Технические требования. Методы испытаний. Маркировка. Правила отбора образцов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12.4.273-2014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Изолирующие дыхательные аппараты с химически связанным или сжатым кислородом. Метод определения коэффициента защиты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7.3 – 7.17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12.4.285-2015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9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Самоспасатели фильтрующие. Общие технические требования.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12.4.288-2015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 автономные изолирующие. Метод определения содержания диоксида углерода и кислорода во вдыхаемой газовой дыхательной смеси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12.4.290-2015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Автономные изолирующие средства индивидуальной защиты органов дыхания. Метод определения величины сопротивления дыханию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12.4.291-2015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Автономные изолирующие средства индивидуальной защиты органов дыхания. Метод определения температуры вдыхаемой газовой дыхательной смеси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7.1, 7.2, 7.4 – 7.6, 7.9, 7.12, 7.19, 7.20 и 7.22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12.4.292-2015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Изолирующие самоспасатели с химически связанным или сжатым кислородом. Технические требования. Методы испытаний. Маркировка. Правила отбора образцов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6.3, 6.6.1.1, 6.6.1.2, 6.13.1, 6.14, 6.15, 6.17 и 6.18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12.4.293-2015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(EN 136:1998)</w:t>
            </w:r>
          </w:p>
          <w:bookmarkEnd w:id="720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Маски.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8.2, 8.3.2, 8.3.4 и 8.4 – 8.11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12.4.294-2015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(EN 149:2001+А1:2009)</w:t>
            </w:r>
          </w:p>
          <w:bookmarkEnd w:id="721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Полумаски фильтрующие для защиты от аэрозолей.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12.4.295-2015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Порядок проведения испытаний изолирующих дыхательных аппаратов и самоспасателей с участием испытателей-добровольцев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2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9.2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12.4.296-2015</w:t>
            </w:r>
          </w:p>
          <w:bookmarkEnd w:id="723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Респираторы фильтрующие.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8.1 и 8.4 – 8.9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12.4.300-2015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(EN 405:2001+А1:2009)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4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Полумаски фильтрующие с клапанами вдоха и несъемными противогазовыми и (или) комбинированными фильтрами.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10188-74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Коробки фильтрующие к противогазам и респираторам. Метод определения сопротивления постоянному потоку воздуха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12020-72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Пластмассы. Метод определения стойкости к действию химических сред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6.7, 6.9, 6.21.3, 6.23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11.14.05-2010</w:t>
            </w:r>
          </w:p>
          <w:bookmarkEnd w:id="725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пожарной безопасности. Самоспасатели фильтрующие для защиты органов дыхания. Общие технические требования и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7.3 – 7.5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ЕН 404-2011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6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Средства индивидуальной защиты органов дыхания. Самоспасатель фильтрующий для защиты от монооксида углерода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загубником.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8.2 – 8.4, 8.6 и 8.8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ЕН 12083-2011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7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Средства индивидуальной защиты органов дыхания. Фильтры противоаэрозольные, противогазовые и комбинированные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соединительными шлангами. Требования, испытания, маркировка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8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7.2, 7.6, 7.13, 7.15 и 7.18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ЕН 14594-2011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9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Дыхательные аппараты с непрерывной подачей сжатого воздуха от магистрали. Требования, испытания, маркировка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11.1 – 11.6, 11.9,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11.15.4 и 11.16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12.4.273-2012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0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Средства индивидуальной защиты органов дыхания.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открытым контуром и подачей сжатого воздуха, с маской или загубником в сборе (Самоспасатели). Технические требования. Методы испытаний. Маркировка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11.1, 11.2, 11.7, 11.8, 11.11.3, 11.11.4, и 11.12 – 11.15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12.4.274-2012</w:t>
            </w:r>
          </w:p>
          <w:bookmarkEnd w:id="731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Средства индивидуальной защиты органов дыхания. Аппараты изолирующие со сжатым воздухом, с открытым контуром,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капюшоном (Самоспасатели). Технические требования. Методы испытаний. Маркировка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11.2, 11.4, 11.15 и 11.18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12.4.275-2012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2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Аппараты шланговые с принудительной подачей чистого воздуха, с капюшоном. Технические требования. Методы испытаний. Маркировка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1, пункты 11.1, 11.2, 11.4, 11.7, 11.8, 11.14, 11.17, 11.18 и 11.27.4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12.4.276-1-2012</w:t>
            </w:r>
          </w:p>
          <w:bookmarkEnd w:id="733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Средства индивидуальной защиты органов дыхания. Дыхательный аппарат с линией подачи сжатого воздуха. Часть 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с полной маской. Технические требования. Методы испытаний. Маркировка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4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10.2, 10.4, 10.11, 10.14, 10.23.3 и10.23.4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12.4.276-2-2012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5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Средства индивидуальной защиты органов дыхания. Дыхательный аппарат с линией подачи сжатого воздуха. Часть 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с полумаской и избыточным давлением. Технические требования. Методы испытаний. Маркировка</w:t>
            </w:r>
          </w:p>
          <w:bookmarkEnd w:id="736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11.1, 11.2, 11.4, 11.5, 11.7, 11.10 и 11.17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12.4.277-2012</w:t>
            </w:r>
          </w:p>
          <w:bookmarkEnd w:id="737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Самоспасатели со сжатым воздухом, с полумаской и легочно-силовым автоматом с избыточным давлением. Технические требования. Методы испытаний. Маркировка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10.1, 10.2, 10.4, 10.7, 10.12, 10.13, 10.17 и 10.21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12.4.278-2012</w:t>
            </w:r>
          </w:p>
          <w:bookmarkEnd w:id="738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органов дыхания. Аппараты с сжатым воздухом и открытым контуром, с полумаской, используемой только для избыточного давления. Технические требования. Методы испытаний. Маркировка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585 </w:t>
            </w:r>
          </w:p>
        </w:tc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4.6, подпункт 1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6330-2011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текстильные. Методы домашней стирки и сушки для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15831-2013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Одежда. Физиологическое воздействие. Метод измерения теплоизоляции на термоманекене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6.3 – 6.8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EN 407-2012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9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рук. Перчатки для защиты от повышенных температур и огня. Технические требования. 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12.4.184-97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0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Ткани и материалы для специальной одежды, средств защиты рук и верха специальной обуви. Методы определения стойкости к прожиганию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1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12.4.304-2016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Одежда специальная. Методы испытания при воздействии брызг расплавленного металла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3813-72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5081-77, ИСО 5082-82)</w:t>
            </w:r>
          </w:p>
          <w:bookmarkEnd w:id="742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текстильные. Ткани и штучные изделия. Методы определения разрывных характеристик при растяжении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8978-2003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3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искусственная и пленочные материалы. Методы определения устойчивости к многократному изгибу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7.21 и 7.24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11209-2014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для специальной одежды. Общие технические требования.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15898-70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льняные и полульняные. Метод определения огнестойкости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17074-71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4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искусственная. Метод определения сопротивления раздиранию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17316-71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5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искусственная. Метод определения разрывной нагрузки и удлинения при разрыве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 –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20489-75</w:t>
            </w:r>
          </w:p>
          <w:bookmarkEnd w:id="746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для одежды. Метод определения суммарного теплового сопротивления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21050-2004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7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Ткани для спецодежды. Методы определения устойчивости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сухой химической чистки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28073-89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8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швейные. Методы определения разрывной нагрузки, удлинения ниточных швов, раздвигаемости нитей ткани в швах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29104.4-91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технические. Метод определения разрывной нагрузки и удлинения при разрыве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29104.5-91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технические. Методы определения раздирающей нагрузки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9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30303-95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1421-77)</w:t>
            </w:r>
          </w:p>
          <w:bookmarkEnd w:id="750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с резиновыми или пластмассовыми покрытиями Определение разрывной нагрузки и удлинения при разрыве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4.2, 5.7, 8.1, 8.2, 8.5 и 8.6, раздел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6942-2007</w:t>
            </w:r>
          </w:p>
          <w:bookmarkEnd w:id="751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Одежда для защиты от тепла и огня. Методы оценки материалов и пакетов материалов, подвергаемых воздействию источника теплового излучения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9151-2007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2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Одежда для защиты от тепла и пламени. Метод определения теплопередачи при воздействии пламени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9185-2007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3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Одежда специальная защитная. Метод оценки стойкости к выплеску расплавленного металла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12127-1-2011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4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Одежда для защиты от тепла и пламени. Определение контактной теплопередачи через защитную одежду или составляющие ее материалы. Часть 1. Метод испытаний с использованием нагревательного цилиндра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606 </w:t>
            </w:r>
          </w:p>
        </w:tc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4.6, подпункт 3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15831-2013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Одежда. Физиологическое воздействие. Метод измерения теплоизоляции на термоманекене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5.5 и 5.6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511-2012</w:t>
            </w:r>
          </w:p>
          <w:bookmarkEnd w:id="755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рук. Перчатки защитные от холода. Общие технические требования.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12.4.067-79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6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Метод определения теплосодержания человека в средствах индивидуальной защиты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12088-77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текстильные и изделия из них. Метод определения воздухопроницаемости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20489-75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7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для одежды. Метод определения суммарного теплового сопротивления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12.4.185-99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8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от пониженных температур. Методы определения теплоизоляции комплекта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55858-2013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для одежды. Метод определения суммарного теплового сопротивления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613 </w:t>
            </w:r>
          </w:p>
        </w:tc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4.6, подпункт 7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17708-2014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Обувь. Методы испытаний готовой обуви. Прочность крепления подошвы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9134-78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Обувь. Методы определения прочности крепления деталей низа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9292-82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Обувь. Методы определения прочности крепления подошв в обуви химических методов крепления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12.4.138-84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Обувь специальная кожаная. Метод определения коэффициента снижения прочности крепления деталей низа от воздействия повышенных температур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ЕН ИСО 20349-2013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9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Обувь защитная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термических рисков и выплесков расплавленного металла на литейных и сварочных производствах. Общие технические требования и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618 </w:t>
            </w:r>
          </w:p>
        </w:tc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4.6, подпункт 9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397-2012</w:t>
            </w:r>
          </w:p>
          <w:bookmarkEnd w:id="760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Каски защитные. Общие технические требования.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13087-1-2016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Каски защитные. Методы испытаний. Часть 1. Условия и предварительная подготовка для проведения испытания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1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14052-2015</w:t>
            </w:r>
          </w:p>
          <w:bookmarkEnd w:id="762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Высокоэффективные защитные каски. Общие технические требования.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12.4.091-80</w:t>
            </w:r>
          </w:p>
          <w:bookmarkEnd w:id="763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Каски шахтерские пластмассовые.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12.4.128-83</w:t>
            </w:r>
          </w:p>
          <w:bookmarkEnd w:id="764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Каски защитные.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6 и 7.1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17493-2013</w:t>
            </w:r>
          </w:p>
          <w:bookmarkEnd w:id="765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Одежда и средства защиты от тепла. Метод определения конвективной термостойкости с применением печи с циркуляцией горячего воздуха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624 </w:t>
            </w:r>
          </w:p>
        </w:tc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4.6, подпункт 11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3.5 и 3.10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12.4.023-84</w:t>
            </w:r>
          </w:p>
          <w:bookmarkEnd w:id="766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Щитки защитные лицевые. Общие технические требования и методы контроля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5.1, 5.2, 5.4, 5.6, 5.7, 6.1, 6.2, 6.6, 6.8 – 6.10 и 6.16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12.4.309.2-2016</w:t>
            </w:r>
          </w:p>
          <w:bookmarkEnd w:id="767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глаз. Методы испытаний оптических и неоптических параметров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6.2 – 6.5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12.4.254-2013</w:t>
            </w:r>
          </w:p>
          <w:bookmarkEnd w:id="768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глаз и лица при сварке и аналогичных процессах.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51854-2001</w:t>
            </w:r>
          </w:p>
          <w:bookmarkEnd w:id="769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Линзы очковые солнцезащитные. Технические требования.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628 </w:t>
            </w:r>
          </w:p>
        </w:tc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4.7, подпункт 1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6330-2011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текстильные. Методы домашней стирки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сушки для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15025-2012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0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Одежда специальная для защиты от тепла и пламени. Метод испытаний на ограниченное распространение пламени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3813-72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(ИСО 5081-77,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ИСО 5082-82)</w:t>
            </w:r>
          </w:p>
          <w:bookmarkEnd w:id="771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текстильные. Ткани и штучные изделия. Методы определения разрывных характеристик при растяжении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12088-77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текстильные и изделия из них. Метод определения воздухопроницаемости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18976-73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текстильные. Метод определения стойкости к истиранию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19616-74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и трикотажные полотна. Метод определения удельного поверхностного электрического сопротивления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21050-2004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Ткани для спецодежды. Метод определения устойчивости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сухой химической чистке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 –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28073-89</w:t>
            </w:r>
          </w:p>
          <w:bookmarkEnd w:id="772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швейные. Методы определения разрывной нагрузки, удлинения ниточных швов, раздвигаемости нитей ткани в швах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4.2, 8.1, 8.2, 8.5 и 8.6, раздел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ИСО 6942-2007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Одежда для защиты от тепла и огня. Методы оценки материалов и пакетов материалов, подвергаемых воздействию источника теплового излучения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9151-2007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Одежда для защиты от тепла и пламени. Метод определения теплопередачи при воздействии пламени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4, 5, 7.1 и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17493-2013</w:t>
            </w:r>
          </w:p>
          <w:bookmarkEnd w:id="773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Одежда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средства защиты от тепла. Метод определения конвективной термостойкости с применением печи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циркуляцией горячего воздуха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4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12.4.234-2012</w:t>
            </w:r>
          </w:p>
          <w:bookmarkEnd w:id="775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Одежда специальная для защиты от термических рисков электрической дуги. Общие технические требования и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640 </w:t>
            </w:r>
          </w:p>
        </w:tc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4.7, подпункт 3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3.4, 3.5 и 3.10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12.4.023-84</w:t>
            </w:r>
          </w:p>
          <w:bookmarkEnd w:id="776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Щитки защитные лицевые. Общие технические требования и методы контроля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5.6, 5.7, 6.1, 6.2, 6.8, 6.11 – 6.13 и 6.16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12.4.309.2-2016</w:t>
            </w:r>
          </w:p>
          <w:bookmarkEnd w:id="777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глаз. Методы испытаний оптических и неоптических параметров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642 </w:t>
            </w:r>
          </w:p>
        </w:tc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4.7, подпункт 5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6.3.2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11612-2014</w:t>
            </w:r>
          </w:p>
          <w:bookmarkEnd w:id="778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Одежда для защиты от тепла и пламени. Общие требования и эксплуатационные характеристики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12.4.151-85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Носки защитные для специальной обуви. Метод определения ударной прочности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5.4, 8.6.1 и 8.7.3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12.4.295-2013 (ЕН ИСО 20344-2011) </w:t>
            </w:r>
          </w:p>
          <w:bookmarkEnd w:id="779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ног.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645 </w:t>
            </w:r>
          </w:p>
        </w:tc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4.7, подпункт 7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6330-2011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текстильные. Методы домашней стирки и сушки для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8.1.2, 8.2.1 и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15025-2012</w:t>
            </w:r>
          </w:p>
          <w:bookmarkEnd w:id="780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Одежда специальная для защиты от тепла и пламени. Метод испытаний на ограниченное распространение пламени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21050-2004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Ткани для спецодежды. Метод определения устойчивости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сухой химической 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  <w:bookmarkEnd w:id="781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4.2, 8.1, 8.2, 8.5 и 8.6, разделы 5 – 7,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6942-2007</w:t>
            </w:r>
          </w:p>
          <w:bookmarkEnd w:id="782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Одежда для защиты от тепла и огня. Методы оценки материалов и пакетов материалов, подвергаемых воздействию источника теплового излучения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9151-2007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Одежда для защиты от тепла и пламени. Метод определения теплопередачи при воздействии пламени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6 и 7.1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17493-2013</w:t>
            </w:r>
          </w:p>
          <w:bookmarkEnd w:id="783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Одежда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средства защиты от тепла. Метод определения конвективной термостойкости с применением печи с циркуляцией горячего воздуха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651 </w:t>
            </w:r>
          </w:p>
        </w:tc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4.7, подпункт 9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12.1.038-82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Электробезопасность. Предельно допустимые значения напряжений прикосновения и токов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5, приложения А, В ГОСТ 12.4.172-2014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Комплект индивидуальный экранирующий для защиты от электрических полей промышленной частоты. Общие технические требования и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12.4.271-2014</w:t>
            </w:r>
          </w:p>
          <w:bookmarkEnd w:id="784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защиты рук от электромагнитных полей. Общие технические требования и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9.1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12.4.283-2014</w:t>
            </w:r>
          </w:p>
          <w:bookmarkEnd w:id="785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Комплект защитный от поражения электрическим током. Общие технические требования.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12.4.306-2016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стандартов безопасности труда. Комплект экранирующий для защиты персонала от электромагнитных полей радиочастотного диапазона. Методы испытаний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ЕН 1149-3-2008</w:t>
            </w:r>
          </w:p>
          <w:bookmarkEnd w:id="786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Одежда специальная защитная. Электростатические свойства. Методы измерения убывания заряда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12.4.295-2013 (ЕН ИСО 20344-2011)</w:t>
            </w:r>
          </w:p>
          <w:bookmarkEnd w:id="787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ног.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658 </w:t>
            </w:r>
          </w:p>
        </w:tc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4.7, подпункт 11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12.4.023-84</w:t>
            </w:r>
          </w:p>
          <w:bookmarkEnd w:id="788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Щитки защитные лицевые. Общие технические требования и методы контроля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5.1, 5.2, 5.6 , 5.7, 6.1, 6.2, 6.8, 6.11 – 6.13 и 6.16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12.4.309.2-2016</w:t>
            </w:r>
          </w:p>
          <w:bookmarkEnd w:id="789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Средства индивидуальной защиты глаз. Методы испытаний оптических и неоптических параметров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660 </w:t>
            </w:r>
          </w:p>
        </w:tc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4.7, подпункт 13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12.1.038-82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Электробезопасность. Предельно допустимые значения напряжений прикосновения  токов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12.4.307-2016</w:t>
            </w:r>
          </w:p>
          <w:bookmarkEnd w:id="790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Перчатки диэлектрические из полимерных материалов. Общие технические требования и методы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13385-78</w:t>
            </w:r>
          </w:p>
          <w:bookmarkEnd w:id="791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специальная диэлектрическая из полимерных материалов.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663 </w:t>
            </w:r>
          </w:p>
        </w:tc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4.8, подпункт 1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6330-2011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текстильные. Методы домашней стирки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сушки для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12.4.281-2014</w:t>
            </w:r>
          </w:p>
          <w:bookmarkEnd w:id="792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Одежда специальная повышенной видимости. Технические требования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21050-2004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Ткани для спецодежды. Метод определения устойчивости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сухой химической чистке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666 </w:t>
            </w:r>
          </w:p>
        </w:tc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4.14,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1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24442-2016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косметическая. Метод определения in vivo величины защитного фактора от ультрафиолетовых лучей спектра 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24443-2016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Продукция косметическая солнцезащитная. Метод определения in vitro величины защитного фактора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ультрафиолетового излучения спектра 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24444-2013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косметическая. Методы испытаний защиты от солнца. Определение солнцезащитного фактора (SPF) на живых организмах (in vivo)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669 </w:t>
            </w:r>
          </w:p>
        </w:tc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2</w:t>
            </w:r>
          </w:p>
          <w:bookmarkEnd w:id="793"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29188.0-2014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Правила приемки, отбор проб, методы органолептических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29188.2-2014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Метод определения водородного показателя рН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671 </w:t>
            </w:r>
          </w:p>
        </w:tc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3</w:t>
            </w:r>
          </w:p>
          <w:bookmarkEnd w:id="794"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10130-2016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Косметические средства. Обнаружение и определение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N-нитрозодиэтаноламина (NDELA) в косметике методом жидкостной хроматографии высокого разрешения (HPLC), пост-колоночным фотолизом и получением производных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15819-2016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косметическая. Обнаружение и определение содержания N-нитрозодиэтаноламина (NDELA) методам высокоэффективной жидкостной хроматографии с тандемной масс-спектрометрии (HPLC-MS-MS)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16521-2016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Продукция парфюмерно-косметическая. Метод газовой хроматографии/масс-спектрометрии  для идентификации и анализа 12 фталатов 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674 </w:t>
            </w:r>
          </w:p>
        </w:tc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4.14,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4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16343-2016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косметическая. Определение содержания 3-йодо-2-пропинилбутилкарбамата (IPBC) методами жидкостной хроматографии и масс-спектрометрии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5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16344-2016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солнцезащитная. Качественное определение УФ-фильтров и количественное определение 10 УФ-фильтров методом высокоэффективной жидкостной хроматографии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676 </w:t>
            </w:r>
          </w:p>
        </w:tc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4.14, подпункт 5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11930-2014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косметическая. Микробиология. Оценка антимикробной защиты косметической продукции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16212-2016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Микробиология. Подсчет дрожжей и плесневых грибов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SO 18415-2016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Микробиология. Обнаружение специфических и неспецифических микроорганизмов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18416-2013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Микробиология. Обнаружение Candida albicans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21148-2013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Микробиология. Общие требования к микробиологическому контролю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21149-2013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Микробиология. Подсчет и обнаружение мезофильных аэробных микроорганизмов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21150-2013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Микробиология. Обнаружение Escherichia coli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22717-2013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Микробиология. Обнаружение Pseudomonas aeruginosa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22718-2013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Микробиология. Обнаружение Staphylococcus aureus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29621–2013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Продукция косметическая. Микробиология. Руководящие указания по оценке риска и идентификации продукции с микробиологически низким риском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686 </w:t>
            </w:r>
          </w:p>
        </w:tc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4.14, подпункт 6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11930-2014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косметическая. Микробиология. Оценка антимикробной защиты косметической продукции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16212-2016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Микробиология. Подсчет дрожжей и плесневых грибов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18415-2016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Микробиология. Обнаружение специфических и неспецифических микроорганизмов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18416-2013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Микробиология. Обнаружение Candida albicans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21148-2013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Микробиология. Общие требования к микробиологическому контролю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21149-2013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Микробиология. Подсчет и обнаружение мезофильных аэробных микроорганизмов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21150-2013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Микробиология. Обнаружение Escherichia coli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22717-2013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Микробиология. Обнаружение Pseudomonas aeruginosa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22718-2013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Микробиология. Обнаружение Staphylococcus aureus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29621–2013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косметическая. Микробиология. Руководящие указания по оценке риска и идентификации продукции с микробиологически низким риском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696 </w:t>
            </w:r>
          </w:p>
        </w:tc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4.14, подпункт 7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29188.0-2014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Правила приемки, отбор проб, методы органолептических испытаний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29188.2-2014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Продукция парфюмерно-косметическая. Метод определения водородного показателя pH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29188.3-91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косметические. Методы определения стабильности эмульсии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 и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31460-2012</w:t>
            </w:r>
          </w:p>
          <w:bookmarkEnd w:id="796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Кремы косметические.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 и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31679-2012</w:t>
            </w:r>
          </w:p>
          <w:bookmarkEnd w:id="797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жидкая. Общие технические условия.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 и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31696-2012</w:t>
            </w:r>
          </w:p>
          <w:bookmarkEnd w:id="798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гигиеническая моющая.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 и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31695-2012</w:t>
            </w:r>
          </w:p>
          <w:bookmarkEnd w:id="799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 косметические.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703 </w:t>
            </w:r>
          </w:p>
        </w:tc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4.14, подпункты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– 11 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11930-2014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Продукция косметическая. Микробиология. Оценка антимикробной защиты косметической продукции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16212-2016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Микробиология. Подсчет дрожжей и плесневых грибов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18415-2016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Микробиология. Обнаружение специфических и неспецифических микроорганизмов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18416-2013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Микробиология. Обнаружение Candida albicans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21148-2013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Микробиология. Общие требования к микробиологическому контролю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21149-2013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Микробиология. Подсчет и обнаружение мезофильных аэробных микроорганизмов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21150-2013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Микробиология. Обнаружение Escherichia coli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22717-2013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Микробиология. Обнаружение Pseudomonas aeruginosa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22718-2013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Микробиология. Обнаружение Staphylococcus aureus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29621–2013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косметическая. Микробиология. Руководящие указания по оценке риска и идентификации продукции с микробиологически низким риском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6.10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31460-2012</w:t>
            </w:r>
          </w:p>
          <w:bookmarkEnd w:id="800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Кремы косметические.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6.10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31679-2012</w:t>
            </w:r>
          </w:p>
          <w:bookmarkEnd w:id="801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жидкая. Общие технические условия.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31695-2012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 косметические.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6.10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31696-2012</w:t>
            </w:r>
          </w:p>
          <w:bookmarkEnd w:id="802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гигиеническая моющая.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4.2.801-99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микробиологического контроля парфюмерно-косметической продукции. Методические указания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718 </w:t>
            </w:r>
          </w:p>
        </w:tc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4.14, подпункт 12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ISO/TR 17276-2016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 Аналитический подход для методов скрининга и количественного определения тяжелых металлов в косметике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26927-86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Сырье и продукты пищевые. Методы определения ртути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26930-86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продукты пищевые. Метод определения мышьяка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26932-86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продукты пищевые. Методы определения свинца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31460-2012</w:t>
            </w:r>
          </w:p>
          <w:bookmarkEnd w:id="803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Кремы косметические.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31676-2012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Колориметрические методы определения массовых долей ртути, свинца, мышьяка и кадмия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31679-2012</w:t>
            </w:r>
          </w:p>
          <w:bookmarkEnd w:id="804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жидкая. Общие технические условия.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31695-2012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 косметические.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31696-2012</w:t>
            </w:r>
          </w:p>
          <w:bookmarkEnd w:id="805"/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гигиеническая моющая.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32936-2014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Инверсионно-вольтамперометрический метод определения ртути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32937-2014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Инверсионно-вольтамперометрический метод определения свинца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32938-2014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Инверсионно-вольтамперометрический метод определения мышьяка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33021-2014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Продукция парфюмерно-косметическая. Определение массовой доли мышьяка методом атомной абсорбции с генерацией гидридов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33022-2014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Определение массовой доли ртути методом беспламенной атомной абсорбции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33023-2014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Определение массовой доли свинца методом атомной абсорбции с электротермической атомизацией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733 </w:t>
            </w:r>
          </w:p>
        </w:tc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4.14, подпункт 13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 ГОСТ 31460-2012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Кремы косметические.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разработки соответствующего межгосударственного стандарта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включения его в настоящий перечень</w:t>
            </w:r>
          </w:p>
          <w:bookmarkEnd w:id="806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 ГОСТ 31679-2012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жидкая.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разработки соответствующего межгосударственного стандарта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включения его в настоящий перечень</w:t>
            </w:r>
          </w:p>
          <w:bookmarkEnd w:id="807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31695-2012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 косметические.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разработки соответствующего межгосударственного стандарта и включения его в настоящий перечень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 ГОСТ 31696-2012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гигиеническая моющая.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32893-2014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Методы оценки токсикологических и клинико-лабораторных показателей безопасности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33483-2015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Методы определения и оценки клинико-лабораторных показателей безопасности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33506-2015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Методы определения и оценки токсикологических показателей безопасности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740 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5.2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31814-2012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соответствия. Общие правила отбора образцов для испытаний продукции при подтверждении соответствия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35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80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