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cf84" w14:textId="4e3c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медали "За вклад в развитие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6 декабря 2018 года № 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комиссии, Высший Евразийский экономический совет </w:t>
      </w:r>
      <w:r>
        <w:rPr>
          <w:rFonts w:ascii="Times New Roman"/>
          <w:b w:val="false"/>
          <w:i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медаль "За вклад в развитие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медали "За вклад в развитие Евразийского экономического союза".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Совету Евразийской экономической комиссии утвердить эскиз медали "За вклад в развитие Евразийского экономического союза", описание медали "За вклад в развитие Евразийского экономического союза", эскиз удостоверения к медали "За вклад в развитие Евразийского экономического союза" и определять количество указанных медалей.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расходы на изготовление медалей "За вклад в развитие Евразийского экономического союза" и удостоверений к ним осуществляются за счет средств бюджета Евразийского экономического союза.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Высшего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Евразийского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совета от 6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28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 медали "За вклад в развитие Евразийского экономического союза"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статус медали "За вклад в развитие Евразийского экономического союза" (далее - медаль) и порядок награждения ею.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Медаль является высшей формой поощрения      граждан государств - членов Евразийского экономического союза (далее соответственно - государства-члены, Союз), а также граждан третьих государств, внесших значительный вклад в развитие Союза.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награждении медалью принимается Высшим Евразийским экономическим советом (далее - Высший совет).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Повторное награждение медалью не производится.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Медаль носится на левой стороне груди и располагается ниже государственных наград государств-членов.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Учет лиц, награжденных медалью, осуществляется Евразийской экономической комиссией (далее - Комиссия) в порядке, определяемом Председателем Коллегии Комиссии.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Дубликат медали взамен утерянной не выдается.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Награждаемому лицу выдается удостоверение к медали, изготовленное по эскизу, утверждаемому Советом Комиссии.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удостоверения к медали по личному заявлению награжденного Комиссией выдается справка о награждении медалью, оформленная на официальном бланке Комиссии и подписанная Председателем Коллегии Комиссии.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представления к награждению медалью 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Медалью награждаются члены Совета Комиссии, Председатель Коллегии Комиссии, члены Коллегии Комиссии, Председатель Суда Союза, судьи Суда Союза, должностные лица и сотрудники Комиссии, граждане государств-членов, а также граждане третьих государств, внесшие значительный вклад в развитие Союза.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награждения медалью является соответствующее ходатайство члена Высшего совета, члена Совета Комиссии, Председателя Коллегии Комиссии (с учетом предложений членов Коллегии Комиссии), а также Председателя Суда Союза с приложением наградных листов по форме согласно приложению.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ходатайств Комиссией разрабатывается и представляется для рассмотрения Высшим советом проект решения о награждении медалью (с указанием списка награждаемых лиц и с приложением наградных листов).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Порядок вручения медали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Медаль вручается членом Высшего совета, членом Совета Комиссии, Председателем Коллегии Комиссии, Председателем Суда Союза, членом Коллегии Комиссии, руководителем органа государства- члена, уполномоченного на взаимодействие с Комиссией.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Медаль и удостоверение к ней вручаются награжденным лицам торжественной обстановке не позднее 3 месяцев с даты вступления силу решения Высшего совета о награждении.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