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257b" w14:textId="a4c2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12 февраля 2018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Прекратить досрочно полномочия члена Коллегии Евразийской экономической комиссии от Кыргызской Республики Жунусова Адамкула Орокеевича.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Высшего Евразийского экономического совета: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Кыргызской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