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730f" w14:textId="4e87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поливинилхлорида и акриловых полимеров в первичных формах, а также в некоторые решения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августа 2017 года № 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решения Евразийской экономической комиссии и Высшего Евразийского экономического совета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опубликования, но не ранее 2 сентября 2017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47 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исключаемые из единой Товарной номенклатуры внешнеэкономической деятельности Евразийского экономического союза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47 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внешнеэкономической деятельности Евразийского экономического союза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47 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47 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Евразийской экономической комиссии и Высшего Евразийского экономического совета 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3904 22 000 0 ТН ВЭД ЕАЭС заменить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"3904 22 000 1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производства обоев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3904 22 000 9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прочий";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с кодом 3906 90 900 8 ТН ВЭД ЕАЭС заменить позициями следующего содержания: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"3906 90 900 4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обоев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3906 90 900 7</w:t>
            </w:r>
          </w:p>
          <w:bookmarkEnd w:id="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прочие".</w:t>
            </w:r>
          </w:p>
        </w:tc>
      </w:tr>
    </w:tbl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 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с кодом 3904 22 000 0 ТН ВЭД ЕАЭС заменить позициями следующего содержания: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"3904 22 000 1</w:t>
            </w:r>
          </w:p>
          <w:bookmarkEnd w:id="21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производства обоев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3904 22 000 9</w:t>
            </w:r>
          </w:p>
          <w:bookmarkEnd w:id="22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прочий 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0";</w:t>
            </w:r>
          </w:p>
        </w:tc>
      </w:tr>
    </w:tbl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с кодом 3906 90 900 8 ТН ВЭД ЕАЭС заменить позициями следующего содержания: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"3906 90 900 4</w:t>
            </w:r>
          </w:p>
          <w:bookmarkEnd w:id="24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производства обоев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3906 90 900 7</w:t>
            </w:r>
          </w:p>
          <w:bookmarkEnd w:id="25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8: 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код "3904 22 000 0" ТН ВЭД ЕАЭС заменить кодами "3904 22 000 1, 3904 22 000 9" ТН ВЭД ЕАЭС;  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код "3906 90 900 8" ТН ВЭД ЕАЭС заменить кодами "3906 90 900 4, 3906 90 900 7" ТН ВЭД ЕАЭС. 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