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9202" w14:textId="3039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рабочей группы высокого уровня по вопросам развития системы маркировки товаров средствами идентификации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13 декабря 2017 года № 183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высокого уровня по вопросам развития системы маркировки товаров средствами идентификации в Евразийском экономическом союзе.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2017 г. № 183 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 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рабочей группы высокого уровня по вопросам развития системы маркировки товаров средствами идентификации в Евразийском экономическом союзе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7"/>
        <w:gridCol w:w="1148"/>
        <w:gridCol w:w="10005"/>
      </w:tblGrid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Никишина Вероника Олеговна</w:t>
            </w:r>
          </w:p>
          <w:bookmarkEnd w:id="3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торговле Евразийской экономической комиссии (руководитель рабочей группы)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bookmarkEnd w:id="4"/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Караян Хажак Гамлетович</w:t>
            </w:r>
          </w:p>
          <w:bookmarkEnd w:id="5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Кочарян Гагик Карленович</w:t>
            </w:r>
          </w:p>
          <w:bookmarkEnd w:id="6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Кушнарев Николай Геннадиевич</w:t>
            </w:r>
          </w:p>
          <w:bookmarkEnd w:id="7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Минасян Каринэ Агасиевна</w:t>
            </w:r>
          </w:p>
          <w:bookmarkEnd w:id="8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9"/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Мирумян Вахтанг Маисович</w:t>
            </w:r>
          </w:p>
          <w:bookmarkEnd w:id="10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Пашаян Микаел Мушегович</w:t>
            </w:r>
          </w:p>
          <w:bookmarkEnd w:id="11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информационных технологий Комитета государственных доходов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12"/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Дравица Виктор Иванович</w:t>
            </w:r>
          </w:p>
          <w:bookmarkEnd w:id="13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Научно-инженерного Республиканского унитарного предприятия "Межотраслевой научно-практический центр систем идентификации и электронных деловых операций" Национальной академии наук Беларуси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Кислухин Сергей Владимирович</w:t>
            </w:r>
          </w:p>
          <w:bookmarkEnd w:id="14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государственных знаков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Матусевич Дмитрий Феофанович</w:t>
            </w:r>
          </w:p>
          <w:bookmarkEnd w:id="15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Мирусин Вячеслав Викторович</w:t>
            </w:r>
          </w:p>
          <w:bookmarkEnd w:id="16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Белорусского государственного концерна по производству и реализации товаров легкой промышленности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Муквич Владимир Валерьевич</w:t>
            </w:r>
          </w:p>
          <w:bookmarkEnd w:id="17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18"/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Абдуалиева Меруерт Кулмуратовна</w:t>
            </w:r>
          </w:p>
          <w:bookmarkEnd w:id="19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Нурлыбек Абибуллаевич</w:t>
            </w:r>
          </w:p>
          <w:bookmarkEnd w:id="20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фармации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Данияр Ерикович</w:t>
            </w:r>
          </w:p>
          <w:bookmarkEnd w:id="21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Бакинбаева Асем Самарбековна</w:t>
            </w:r>
          </w:p>
          <w:bookmarkEnd w:id="22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экспертизы проектов в сфере промышленности, агропромышленного комплекса и технического регулирования Департамента экспертизы проектов по международной экономической интеграции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Дана Бейсеновна</w:t>
            </w:r>
          </w:p>
          <w:bookmarkEnd w:id="23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Кабденова Акмарал Талиповна</w:t>
            </w:r>
          </w:p>
          <w:bookmarkEnd w:id="24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директора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Кипшаков Аргын Мыктыбаевич</w:t>
            </w:r>
          </w:p>
          <w:bookmarkEnd w:id="25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Кайсар Унласинович</w:t>
            </w:r>
          </w:p>
          <w:bookmarkEnd w:id="26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информатизации Министерства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Шубина Светлана Владимировна</w:t>
            </w:r>
          </w:p>
          <w:bookmarkEnd w:id="27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28"/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Айдралиева Расым Шаршекеевна</w:t>
            </w:r>
          </w:p>
          <w:bookmarkEnd w:id="29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налоговой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Даир Эсенгулович</w:t>
            </w:r>
          </w:p>
          <w:bookmarkEnd w:id="30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 кыргызэкспертизы Торгово-промышленной палаты Кыргызской Республики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Татьяна Михайловна</w:t>
            </w:r>
          </w:p>
          <w:bookmarkEnd w:id="31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Министра экономики Кыргызской Республики по фискальным вопросам на общественных началах, председатель правления общественного объединения "Палата налоговых консультантов Кыргызской Республики"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Ниязалиев Замир Узакович</w:t>
            </w:r>
          </w:p>
          <w:bookmarkEnd w:id="32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Омуралиев Мирлан Жумабекович</w:t>
            </w:r>
          </w:p>
          <w:bookmarkEnd w:id="33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информационных технологий и связи Кыргызской Республики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Тюменбаев Баккельди Рахимович</w:t>
            </w:r>
          </w:p>
          <w:bookmarkEnd w:id="34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35"/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Батуркин Андрей Николаевич</w:t>
            </w:r>
          </w:p>
          <w:bookmarkEnd w:id="36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налоговой службы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Евтухов Виктор Леонидович</w:t>
            </w:r>
          </w:p>
          <w:bookmarkEnd w:id="37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Пархоменко Дмитрий Всеволодович</w:t>
            </w:r>
          </w:p>
          <w:bookmarkEnd w:id="38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Федеральной службы по надзору в сфере здравоохранения 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Чернякова Елена Евгеньевна</w:t>
            </w:r>
          </w:p>
          <w:bookmarkEnd w:id="39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информационных технологий в сфере управления государственными и муниципальными финансами и информационного обеспечения бюджетного процесса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