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aa0cd" w14:textId="cdaa0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составе Консультативного комитета по вопросам защиты прав потребителей государств – членов Евразийского экономического союза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26 сентября 2017 года № 132. Утратило силу распоряжением Коллегии Евразийской экономической комиссии от 4 февраля 2019 года № 25.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распоряжением Коллегии Евразийской экономической комиссии от 04.02.2019 </w:t>
      </w:r>
      <w:r>
        <w:rPr>
          <w:rFonts w:ascii="Times New Roman"/>
          <w:b w:val="false"/>
          <w:i w:val="false"/>
          <w:color w:val="ff0000"/>
          <w:sz w:val="28"/>
        </w:rPr>
        <w:t>№ 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Консультативного комитета по вопросам защиты прав потребителей государств – членов Евразийского экономического союза.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28 сентября 2015 г. № 101 "О составе Консультативного комитета по вопросам защиты прав потребителей государств – членов Евразийского экономического союза". 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распоряжение вступает в силу с даты его опубликования на официальном сайте Евразийского экономического союза. 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Саркисян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распоряжением Коллегии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комиссии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сентября 2017 г. № 132  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   </w:t>
      </w:r>
      <w:r>
        <w:br/>
      </w:r>
      <w:r>
        <w:rPr>
          <w:rFonts w:ascii="Times New Roman"/>
          <w:b/>
          <w:i w:val="false"/>
          <w:color w:val="000000"/>
        </w:rPr>
        <w:t xml:space="preserve">Консультативного комитета по вопросам защиты прав потребителей государств – членов Евразийского экономического союза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385"/>
        <w:gridCol w:w="1385"/>
        <w:gridCol w:w="9530"/>
      </w:tblGrid>
      <w:tr>
        <w:trPr>
          <w:trHeight w:val="30" w:hRule="atLeast"/>
        </w:trPr>
        <w:tc>
          <w:tcPr>
            <w:tcW w:w="13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 Армения  
</w:t>
            </w:r>
          </w:p>
        </w:tc>
      </w:tr>
      <w:tr>
        <w:trPr>
          <w:trHeight w:val="30" w:hRule="atLeast"/>
        </w:trPr>
        <w:tc>
          <w:tcPr>
            <w:tcW w:w="13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Варданян Армен Албертович</w:t>
            </w:r>
          </w:p>
          <w:bookmarkEnd w:id="4"/>
        </w:tc>
        <w:tc>
          <w:tcPr>
            <w:tcW w:w="13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–</w:t>
            </w:r>
          </w:p>
        </w:tc>
        <w:tc>
          <w:tcPr>
            <w:tcW w:w="95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 Департамента стратегии, планирования, мониторинга и методологии Государственной службы безопасности пищевых продуктов Министерства сельского хозяйства Республики Армения  </w:t>
            </w:r>
          </w:p>
        </w:tc>
      </w:tr>
      <w:tr>
        <w:trPr>
          <w:trHeight w:val="30" w:hRule="atLeast"/>
        </w:trPr>
        <w:tc>
          <w:tcPr>
            <w:tcW w:w="13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Варданян Артур Рубенович</w:t>
            </w:r>
          </w:p>
          <w:bookmarkEnd w:id="5"/>
        </w:tc>
        <w:tc>
          <w:tcPr>
            <w:tcW w:w="13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–</w:t>
            </w:r>
          </w:p>
        </w:tc>
        <w:tc>
          <w:tcPr>
            <w:tcW w:w="95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Комиссии по регулированию общественных услуг Республики Армения</w:t>
            </w:r>
          </w:p>
        </w:tc>
      </w:tr>
      <w:tr>
        <w:trPr>
          <w:trHeight w:val="30" w:hRule="atLeast"/>
        </w:trPr>
        <w:tc>
          <w:tcPr>
            <w:tcW w:w="13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Даниелян Ваге Максимович</w:t>
            </w:r>
          </w:p>
          <w:bookmarkEnd w:id="6"/>
        </w:tc>
        <w:tc>
          <w:tcPr>
            <w:tcW w:w="13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5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инспекции по безопасности и контролю за качеством пищевых продуктов Государственной службы безопасности пищевых продуктов Министерства сельского хозяйства Республики Армения</w:t>
            </w:r>
          </w:p>
        </w:tc>
      </w:tr>
      <w:tr>
        <w:trPr>
          <w:trHeight w:val="30" w:hRule="atLeast"/>
        </w:trPr>
        <w:tc>
          <w:tcPr>
            <w:tcW w:w="13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Маргарян Гаяне Камоевна</w:t>
            </w:r>
          </w:p>
          <w:bookmarkEnd w:id="7"/>
        </w:tc>
        <w:tc>
          <w:tcPr>
            <w:tcW w:w="13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–</w:t>
            </w:r>
          </w:p>
        </w:tc>
        <w:tc>
          <w:tcPr>
            <w:tcW w:w="95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 отдела технического регулирования Департамента развития инфраструктуры качества Министерства экономического развития и инвестиций Республики Армения </w:t>
            </w:r>
          </w:p>
        </w:tc>
      </w:tr>
      <w:tr>
        <w:trPr>
          <w:trHeight w:val="30" w:hRule="atLeast"/>
        </w:trPr>
        <w:tc>
          <w:tcPr>
            <w:tcW w:w="13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Оганнисян Арег Леваевич</w:t>
            </w:r>
          </w:p>
          <w:bookmarkEnd w:id="8"/>
        </w:tc>
        <w:tc>
          <w:tcPr>
            <w:tcW w:w="13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5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 отдела по контролю недобросовестной конкуренции – заместитель начальника Управления по контролю аппарата Государственной комиссии по защите экономической конкуренции Республики Армения </w:t>
            </w:r>
          </w:p>
        </w:tc>
      </w:tr>
      <w:tr>
        <w:trPr>
          <w:trHeight w:val="30" w:hRule="atLeast"/>
        </w:trPr>
        <w:tc>
          <w:tcPr>
            <w:tcW w:w="13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Халикян Левон Овикович</w:t>
            </w:r>
          </w:p>
          <w:bookmarkEnd w:id="9"/>
        </w:tc>
        <w:tc>
          <w:tcPr>
            <w:tcW w:w="13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5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Государственной инспекции по надзору за рынком Министерства экономического развития и инвестиций Республики Армения</w:t>
            </w:r>
          </w:p>
        </w:tc>
      </w:tr>
      <w:tr>
        <w:trPr>
          <w:trHeight w:val="30" w:hRule="atLeast"/>
        </w:trPr>
        <w:tc>
          <w:tcPr>
            <w:tcW w:w="13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Ходжагорян Карен Хоренович</w:t>
            </w:r>
          </w:p>
          <w:bookmarkEnd w:id="10"/>
        </w:tc>
        <w:tc>
          <w:tcPr>
            <w:tcW w:w="13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5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технического отдела Департамента развития и мониторинга Комиссии по регулированию общественных услуг Республики Армения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Беларусь</w:t>
            </w:r>
          </w:p>
          <w:bookmarkEnd w:id="11"/>
        </w:tc>
      </w:tr>
      <w:tr>
        <w:trPr>
          <w:trHeight w:val="30" w:hRule="atLeast"/>
        </w:trPr>
        <w:tc>
          <w:tcPr>
            <w:tcW w:w="13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Барышникова Ирина Николаевна</w:t>
            </w:r>
          </w:p>
          <w:bookmarkEnd w:id="12"/>
        </w:tc>
        <w:tc>
          <w:tcPr>
            <w:tcW w:w="13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–</w:t>
            </w:r>
          </w:p>
        </w:tc>
        <w:tc>
          <w:tcPr>
            <w:tcW w:w="95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защиты прав потребителей и контроля за рекламой Министерства антимонопольного регулирования и торговли Республики Беларусь</w:t>
            </w:r>
          </w:p>
        </w:tc>
      </w:tr>
      <w:tr>
        <w:trPr>
          <w:trHeight w:val="30" w:hRule="atLeast"/>
        </w:trPr>
        <w:tc>
          <w:tcPr>
            <w:tcW w:w="13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Буссель Игорь Олегович</w:t>
            </w:r>
          </w:p>
          <w:bookmarkEnd w:id="13"/>
        </w:tc>
        <w:tc>
          <w:tcPr>
            <w:tcW w:w="13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–</w:t>
            </w:r>
          </w:p>
        </w:tc>
        <w:tc>
          <w:tcPr>
            <w:tcW w:w="95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 управления государственного надзора за техническими регламентами и метрологического контроля Государственного комитета по стандартизации Республики Беларусь  </w:t>
            </w:r>
          </w:p>
        </w:tc>
      </w:tr>
      <w:tr>
        <w:trPr>
          <w:trHeight w:val="30" w:hRule="atLeast"/>
        </w:trPr>
        <w:tc>
          <w:tcPr>
            <w:tcW w:w="13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Карпович Артур Борисович</w:t>
            </w:r>
          </w:p>
          <w:bookmarkEnd w:id="14"/>
        </w:tc>
        <w:tc>
          <w:tcPr>
            <w:tcW w:w="13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5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первый заместитель Министра антимонопольного регулирования и торговли Республики Беларусь </w:t>
            </w:r>
          </w:p>
        </w:tc>
      </w:tr>
      <w:tr>
        <w:trPr>
          <w:trHeight w:val="30" w:hRule="atLeast"/>
        </w:trPr>
        <w:tc>
          <w:tcPr>
            <w:tcW w:w="13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Константинович Оксана Валерьевна</w:t>
            </w:r>
          </w:p>
          <w:bookmarkEnd w:id="15"/>
        </w:tc>
        <w:tc>
          <w:tcPr>
            <w:tcW w:w="13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5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 Управления международного сотрудничества и применения мер нетарифного регулирования Министерства антимонопольного регулирования и торговли Республики Беларусь </w:t>
            </w:r>
          </w:p>
        </w:tc>
      </w:tr>
      <w:tr>
        <w:trPr>
          <w:trHeight w:val="30" w:hRule="atLeast"/>
        </w:trPr>
        <w:tc>
          <w:tcPr>
            <w:tcW w:w="13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Митянский Сергей Витальевич</w:t>
            </w:r>
          </w:p>
          <w:bookmarkEnd w:id="16"/>
        </w:tc>
        <w:tc>
          <w:tcPr>
            <w:tcW w:w="13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5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 Управления методологии антимонопольного регулирования, конкуренции и ценообразования Министерства антимонопольного регулирования и торговли Республики Беларусь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Казахстан</w:t>
            </w:r>
          </w:p>
          <w:bookmarkEnd w:id="17"/>
        </w:tc>
      </w:tr>
      <w:tr>
        <w:trPr>
          <w:trHeight w:val="30" w:hRule="atLeast"/>
        </w:trPr>
        <w:tc>
          <w:tcPr>
            <w:tcW w:w="13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Абдуалиева Меруерт Кулмуратовна </w:t>
            </w:r>
          </w:p>
          <w:bookmarkEnd w:id="18"/>
        </w:tc>
        <w:tc>
          <w:tcPr>
            <w:tcW w:w="13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–</w:t>
            </w:r>
          </w:p>
        </w:tc>
        <w:tc>
          <w:tcPr>
            <w:tcW w:w="95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международной экономической интеграции Министерства национальной экономики Республики Казахстан</w:t>
            </w:r>
          </w:p>
        </w:tc>
      </w:tr>
      <w:tr>
        <w:trPr>
          <w:trHeight w:val="30" w:hRule="atLeast"/>
        </w:trPr>
        <w:tc>
          <w:tcPr>
            <w:tcW w:w="13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Ахметов Рустам Нурланович </w:t>
            </w:r>
          </w:p>
          <w:bookmarkEnd w:id="19"/>
        </w:tc>
        <w:tc>
          <w:tcPr>
            <w:tcW w:w="13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–</w:t>
            </w:r>
          </w:p>
        </w:tc>
        <w:tc>
          <w:tcPr>
            <w:tcW w:w="95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председателя Комитета по регулированию естественных монополий, защите конкуренции и прав потребителей Министерства национальной экономики Республики Казахстан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Кыргызской Республики</w:t>
            </w:r>
          </w:p>
          <w:bookmarkEnd w:id="20"/>
        </w:tc>
      </w:tr>
      <w:tr>
        <w:trPr>
          <w:trHeight w:val="30" w:hRule="atLeast"/>
        </w:trPr>
        <w:tc>
          <w:tcPr>
            <w:tcW w:w="13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Абакиров Эльдар Курманбекович</w:t>
            </w:r>
          </w:p>
          <w:bookmarkEnd w:id="21"/>
        </w:tc>
        <w:tc>
          <w:tcPr>
            <w:tcW w:w="13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–</w:t>
            </w:r>
          </w:p>
        </w:tc>
        <w:tc>
          <w:tcPr>
            <w:tcW w:w="95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Министра экономики Кыргызской Республики </w:t>
            </w:r>
          </w:p>
        </w:tc>
      </w:tr>
      <w:tr>
        <w:trPr>
          <w:trHeight w:val="30" w:hRule="atLeast"/>
        </w:trPr>
        <w:tc>
          <w:tcPr>
            <w:tcW w:w="13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Мамыралиев Айбек Абасканович </w:t>
            </w:r>
          </w:p>
          <w:bookmarkEnd w:id="22"/>
        </w:tc>
        <w:tc>
          <w:tcPr>
            <w:tcW w:w="13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–</w:t>
            </w:r>
          </w:p>
        </w:tc>
        <w:tc>
          <w:tcPr>
            <w:tcW w:w="95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статс-секретарь Государственного агентства антимонопольного регулирования при Правительстве Кыргызской Республики </w:t>
            </w:r>
          </w:p>
        </w:tc>
      </w:tr>
      <w:tr>
        <w:trPr>
          <w:trHeight w:val="30" w:hRule="atLeast"/>
        </w:trPr>
        <w:tc>
          <w:tcPr>
            <w:tcW w:w="13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Российской Федерации 
</w:t>
            </w:r>
          </w:p>
        </w:tc>
      </w:tr>
      <w:tr>
        <w:trPr>
          <w:trHeight w:val="30" w:hRule="atLeast"/>
        </w:trPr>
        <w:tc>
          <w:tcPr>
            <w:tcW w:w="13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Брагина Ирина Викторовна</w:t>
            </w:r>
          </w:p>
          <w:bookmarkEnd w:id="23"/>
        </w:tc>
        <w:tc>
          <w:tcPr>
            <w:tcW w:w="13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–</w:t>
            </w:r>
          </w:p>
        </w:tc>
        <w:tc>
          <w:tcPr>
            <w:tcW w:w="95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Федеральной службы по надзору в сфере защиты прав потребителей и благополучия человека</w:t>
            </w:r>
          </w:p>
        </w:tc>
      </w:tr>
      <w:tr>
        <w:trPr>
          <w:trHeight w:val="30" w:hRule="atLeast"/>
        </w:trPr>
        <w:tc>
          <w:tcPr>
            <w:tcW w:w="13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Живулин Вадим Александрович</w:t>
            </w:r>
          </w:p>
          <w:bookmarkEnd w:id="24"/>
        </w:tc>
        <w:tc>
          <w:tcPr>
            <w:tcW w:w="13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–</w:t>
            </w:r>
          </w:p>
        </w:tc>
        <w:tc>
          <w:tcPr>
            <w:tcW w:w="95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директор Департамента оценки регулирующего воздействия Министерства экономического развития Российской Федерации </w:t>
            </w:r>
          </w:p>
        </w:tc>
      </w:tr>
      <w:tr>
        <w:trPr>
          <w:trHeight w:val="30" w:hRule="atLeast"/>
        </w:trPr>
        <w:tc>
          <w:tcPr>
            <w:tcW w:w="13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Паршин Максим Викторович</w:t>
            </w:r>
          </w:p>
          <w:bookmarkEnd w:id="25"/>
        </w:tc>
        <w:tc>
          <w:tcPr>
            <w:tcW w:w="13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–</w:t>
            </w:r>
          </w:p>
        </w:tc>
        <w:tc>
          <w:tcPr>
            <w:tcW w:w="95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директор Департамента развития малого и среднего предпринимательства и конкуренции Министерства экономического развития Российской Федерации </w:t>
            </w:r>
          </w:p>
        </w:tc>
      </w:tr>
      <w:tr>
        <w:trPr>
          <w:trHeight w:val="30" w:hRule="atLeast"/>
        </w:trPr>
        <w:tc>
          <w:tcPr>
            <w:tcW w:w="13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Попова Анна Юрьевна</w:t>
            </w:r>
          </w:p>
          <w:bookmarkEnd w:id="26"/>
        </w:tc>
        <w:tc>
          <w:tcPr>
            <w:tcW w:w="13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–</w:t>
            </w:r>
          </w:p>
        </w:tc>
        <w:tc>
          <w:tcPr>
            <w:tcW w:w="95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Федеральной службы по надзору в сфере защиты прав потребителей и благополучия человека</w:t>
            </w:r>
          </w:p>
        </w:tc>
      </w:tr>
      <w:tr>
        <w:trPr>
          <w:trHeight w:val="30" w:hRule="atLeast"/>
        </w:trPr>
        <w:tc>
          <w:tcPr>
            <w:tcW w:w="13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Прусаков Олег Владимирович</w:t>
            </w:r>
          </w:p>
          <w:bookmarkEnd w:id="27"/>
        </w:tc>
        <w:tc>
          <w:tcPr>
            <w:tcW w:w="13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–</w:t>
            </w:r>
          </w:p>
        </w:tc>
        <w:tc>
          <w:tcPr>
            <w:tcW w:w="95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 Управления защиты прав потребителей Федеральной службы по надзору в сфере защиты прав потребителей и благополучия человека </w:t>
            </w:r>
          </w:p>
        </w:tc>
      </w:tr>
      <w:tr>
        <w:trPr>
          <w:trHeight w:val="30" w:hRule="atLeast"/>
        </w:trPr>
        <w:tc>
          <w:tcPr>
            <w:tcW w:w="13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Пучковский Андрей Евгеньевич</w:t>
            </w:r>
          </w:p>
          <w:bookmarkEnd w:id="28"/>
        </w:tc>
        <w:tc>
          <w:tcPr>
            <w:tcW w:w="13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–</w:t>
            </w:r>
          </w:p>
        </w:tc>
        <w:tc>
          <w:tcPr>
            <w:tcW w:w="95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Управления защиты прав потребителей Федеральной службы по надзору в сфере защиты прав потребителей и благополучия человека</w:t>
            </w:r>
          </w:p>
        </w:tc>
      </w:tr>
      <w:tr>
        <w:trPr>
          <w:trHeight w:val="30" w:hRule="atLeast"/>
        </w:trPr>
        <w:tc>
          <w:tcPr>
            <w:tcW w:w="13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Склярова Яна Вячеславовна </w:t>
            </w:r>
          </w:p>
          <w:bookmarkEnd w:id="29"/>
        </w:tc>
        <w:tc>
          <w:tcPr>
            <w:tcW w:w="13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5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начальника Управления контроля рекламы и недобросовестной конкуренции Федеральной антимонопольной службы </w:t>
            </w:r>
          </w:p>
        </w:tc>
      </w:tr>
      <w:tr>
        <w:trPr>
          <w:trHeight w:val="30" w:hRule="atLeast"/>
        </w:trPr>
        <w:tc>
          <w:tcPr>
            <w:tcW w:w="13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Сысоева Анна Алексеевна</w:t>
            </w:r>
          </w:p>
          <w:bookmarkEnd w:id="30"/>
        </w:tc>
        <w:tc>
          <w:tcPr>
            <w:tcW w:w="13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–</w:t>
            </w:r>
          </w:p>
        </w:tc>
        <w:tc>
          <w:tcPr>
            <w:tcW w:w="95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экономического сотрудничества со странами СНГ и развития евразийской интеграции Министерства экономического развития Российской Федерации</w:t>
            </w:r>
          </w:p>
        </w:tc>
      </w:tr>
      <w:tr>
        <w:trPr>
          <w:trHeight w:val="30" w:hRule="atLeast"/>
        </w:trPr>
        <w:tc>
          <w:tcPr>
            <w:tcW w:w="13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Трофимов Игорь Александрович</w:t>
            </w:r>
          </w:p>
          <w:bookmarkEnd w:id="31"/>
        </w:tc>
        <w:tc>
          <w:tcPr>
            <w:tcW w:w="13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5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анализа конкурентной среды на товарных рынках Департамента развития малого и среднего предпринимательства и конкуренции Министерства экономического развития Российской Федерации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Независимые эксперты</w:t>
            </w:r>
          </w:p>
          <w:bookmarkEnd w:id="32"/>
        </w:tc>
      </w:tr>
      <w:tr>
        <w:trPr>
          <w:trHeight w:val="30" w:hRule="atLeast"/>
        </w:trPr>
        <w:tc>
          <w:tcPr>
            <w:tcW w:w="13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Абсаттаров Динмухамед Болатович</w:t>
            </w:r>
          </w:p>
          <w:bookmarkEnd w:id="33"/>
        </w:tc>
        <w:tc>
          <w:tcPr>
            <w:tcW w:w="13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5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по развитию малого и среднего бизнеса Национальной палаты предпринимателей Республики Казахстан "Атамекен"</w:t>
            </w:r>
          </w:p>
        </w:tc>
      </w:tr>
      <w:tr>
        <w:trPr>
          <w:trHeight w:val="30" w:hRule="atLeast"/>
        </w:trPr>
        <w:tc>
          <w:tcPr>
            <w:tcW w:w="13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Жунисов Ержан Аскарович</w:t>
            </w:r>
          </w:p>
          <w:bookmarkEnd w:id="34"/>
        </w:tc>
        <w:tc>
          <w:tcPr>
            <w:tcW w:w="13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5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и.о. председателя корпоративного фонда "Казахстанский фонд защиты прав потребителей"</w:t>
            </w:r>
          </w:p>
        </w:tc>
      </w:tr>
      <w:tr>
        <w:trPr>
          <w:trHeight w:val="30" w:hRule="atLeast"/>
        </w:trPr>
        <w:tc>
          <w:tcPr>
            <w:tcW w:w="13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Костиков Игорь Владимирович</w:t>
            </w:r>
          </w:p>
          <w:bookmarkEnd w:id="35"/>
        </w:tc>
        <w:tc>
          <w:tcPr>
            <w:tcW w:w="13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5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председатель совета Общероссийской общественной организации потребителей "Союз по защите прав потребителей финансовых услуг" (Финпотребсоюз) </w:t>
            </w:r>
          </w:p>
        </w:tc>
      </w:tr>
      <w:tr>
        <w:trPr>
          <w:trHeight w:val="30" w:hRule="atLeast"/>
        </w:trPr>
        <w:tc>
          <w:tcPr>
            <w:tcW w:w="13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Куразов Анархан Туретаевич </w:t>
            </w:r>
          </w:p>
          <w:bookmarkEnd w:id="36"/>
        </w:tc>
        <w:tc>
          <w:tcPr>
            <w:tcW w:w="13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5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директор Представительства Национальной палаты предпринимателей Республики Казахстан "Атамекен" в Российской Федерации </w:t>
            </w:r>
          </w:p>
        </w:tc>
      </w:tr>
      <w:tr>
        <w:trPr>
          <w:trHeight w:val="30" w:hRule="atLeast"/>
        </w:trPr>
        <w:tc>
          <w:tcPr>
            <w:tcW w:w="13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Онищук Александр Васильевич</w:t>
            </w:r>
          </w:p>
          <w:bookmarkEnd w:id="37"/>
        </w:tc>
        <w:tc>
          <w:tcPr>
            <w:tcW w:w="13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5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 Ассоциации торговых компаний и товаропроизводителей электробытовой и компьютерной техники (РАТЭК) </w:t>
            </w:r>
          </w:p>
        </w:tc>
      </w:tr>
      <w:tr>
        <w:trPr>
          <w:trHeight w:val="30" w:hRule="atLeast"/>
        </w:trPr>
        <w:tc>
          <w:tcPr>
            <w:tcW w:w="13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Романовская Светлана Юрьевна</w:t>
            </w:r>
          </w:p>
          <w:bookmarkEnd w:id="38"/>
        </w:tc>
        <w:tc>
          <w:tcPr>
            <w:tcW w:w="13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5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 Республиканского общественного объединения "Национальная Лига Потребителей" </w:t>
            </w:r>
          </w:p>
        </w:tc>
      </w:tr>
      <w:tr>
        <w:trPr>
          <w:trHeight w:val="30" w:hRule="atLeast"/>
        </w:trPr>
        <w:tc>
          <w:tcPr>
            <w:tcW w:w="13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Тюлебекова Долорес Борисовна</w:t>
            </w:r>
          </w:p>
          <w:bookmarkEnd w:id="39"/>
        </w:tc>
        <w:tc>
          <w:tcPr>
            <w:tcW w:w="13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5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директор Департамента экономической интеграции Национальной палаты предпринимателей Республики Казахстан "Атамекен" </w:t>
            </w:r>
          </w:p>
        </w:tc>
      </w:tr>
      <w:tr>
        <w:trPr>
          <w:trHeight w:val="30" w:hRule="atLeast"/>
        </w:trPr>
        <w:tc>
          <w:tcPr>
            <w:tcW w:w="13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Янин Дмитрий Дмитриевич</w:t>
            </w:r>
          </w:p>
          <w:bookmarkEnd w:id="40"/>
        </w:tc>
        <w:tc>
          <w:tcPr>
            <w:tcW w:w="13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5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председатель правления Международной конфедерации обществ потребителей (КонфОП)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