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6f18" w14:textId="1106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мая 2017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Республики Армения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104"/>
        <w:gridCol w:w="8710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 Анаит Георгиевна</w:t>
            </w:r>
          </w:p>
          <w:bookmarkEnd w:id="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Айк Арзуманович </w:t>
            </w:r>
          </w:p>
          <w:bookmarkEnd w:id="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энергетических инфраструктур и природных ресурсов Республики Армения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Баграмян Гарегин Каджикович</w:t>
            </w:r>
          </w:p>
          <w:bookmarkEnd w:id="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тарифной политики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Бадалян Гайк Гарникович </w:t>
            </w:r>
          </w:p>
          <w:bookmarkEnd w:id="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энергетики Министерства энергетических инфраструктур и природных ресурсов Республики Армения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 Тигран Шагенович</w:t>
            </w:r>
          </w:p>
          <w:bookmarkEnd w:id="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внешних связей Министерства энергетических инфраструктур и природных ресурсов Республики Армения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Республики Беларусь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593"/>
        <w:gridCol w:w="10372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 Денис Владимирович</w:t>
            </w:r>
          </w:p>
          <w:bookmarkEnd w:id="9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антимонопольного регулирования – начальник управления регулирования естественных монополий, топливно-энергетического комплекса и транспорта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Денис Васильевич</w:t>
            </w:r>
          </w:p>
          <w:bookmarkEnd w:id="10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Республиканского унитарного предприятия электроэнергетики "ОДУ"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 Игорь Алексеевич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антимонопольного регулирования и торговли Республики Беларусь 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Российской Федерации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821"/>
        <w:gridCol w:w="9629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Анна Алексеевна</w:t>
            </w:r>
          </w:p>
          <w:bookmarkEnd w:id="13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Федерации; 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указать новые должности следующих членов Консультативного комитета: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9"/>
        <w:gridCol w:w="799"/>
        <w:gridCol w:w="9562"/>
      </w:tblGrid>
      <w:tr>
        <w:trPr>
          <w:trHeight w:val="30" w:hRule="atLeast"/>
        </w:trPr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Крутой Дмитрий Николаевич </w:t>
            </w:r>
          </w:p>
          <w:bookmarkEnd w:id="15"/>
        </w:tc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экономики Республики Беларусь </w:t>
            </w:r>
          </w:p>
        </w:tc>
      </w:tr>
      <w:tr>
        <w:trPr>
          <w:trHeight w:val="30" w:hRule="atLeast"/>
        </w:trPr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Дана Бейсеновна </w:t>
            </w:r>
          </w:p>
          <w:bookmarkEnd w:id="16"/>
        </w:tc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правления, заместитель председателя правления Национальной палаты предпринимателей Республики Казахстан "Атамекен"; 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исключить из состава Консультативного комитета Исаяна И.Г., Горовикова В.Л., Мурзагалиеву А.Е., Султанова Р.С., Чигамбаева Д.Б. и Галкина И.Б.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