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6794b" w14:textId="54679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и формате заявления о совершении операций в отношении находящихся за пределами таможенной территории Евразийского экономического союза транспортных средств международной перевозки, являющихся товарами, помещенными под таможенную процедуру временного ввоза (допуска)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декабря 2017 года № 185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статьи 277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структуру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формат заявления о совершении операций в отношении находящихся за пределами таможенной территории Евразийского экономического союза транспортных средств международной перевозки, являющихся товарами, помещенными под таможенную процедуру временного ввоза (допуска). 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Просить государства – члены Евразийского экономического союза обеспечить применение структуры и формата, утвержденных настоящим Решением, с 1 июля 2018 г.  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3. Настоящее Решение вступает в силу по истечении 10 календарных дней с даты его официального опубликования, но не ранее даты вступления в силу Договора о Таможенном кодексе Евразийского экономического союза от 11 апреля 2017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декабря 2017 г. № 185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ФОРМАТ  </w:t>
      </w:r>
      <w:r>
        <w:br/>
      </w:r>
      <w:r>
        <w:rPr>
          <w:rFonts w:ascii="Times New Roman"/>
          <w:b/>
          <w:i w:val="false"/>
          <w:color w:val="000000"/>
        </w:rPr>
        <w:t xml:space="preserve">заявления о совершении операций в отношении находящихся за пределами таможенной территории Евразийского экономического союза </w:t>
      </w:r>
      <w:r>
        <w:br/>
      </w:r>
      <w:r>
        <w:rPr>
          <w:rFonts w:ascii="Times New Roman"/>
          <w:b/>
          <w:i w:val="false"/>
          <w:color w:val="000000"/>
        </w:rPr>
        <w:t xml:space="preserve">транспортных средств международной перевозки, являющихся товарами, помещенными под таможенную процедуру временного ввоза </w:t>
      </w:r>
      <w:r>
        <w:br/>
      </w:r>
      <w:r>
        <w:rPr>
          <w:rFonts w:ascii="Times New Roman"/>
          <w:b/>
          <w:i w:val="false"/>
          <w:color w:val="000000"/>
        </w:rPr>
        <w:t xml:space="preserve">(допуска)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Настоящий документ определяет структуру и формат заявления о совершении операций в отношении находящихся за пределами таможенной территории Евразийского экономического союза транспортных средств международной перевозки, являющихся товарами, помещенными под таможенную процедуру временного ввоза (допуска), формируемого в виде электронного документа (далее – электронное заявление о совершении операций).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Электронное заявление о совершении операций подписывается электронной цифровой подписью (электронной подписью).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трансграничного обмена электронное заявление о совершении операций подписывается электронной цифровой подписью (электронной подписью) в соответствии с Положением об обмене электронными документами при трансграничном взаимодействии органов государственной власти государств – членов Евразийского экономического союза между собой и с Евразийской экономической комиссией, утвержденным Решением Коллегии Евразийской экономической комиссии от 28 сентября 2015 г. № 125, а для использования на территории одного государства – члена Евразийского экономического союза – в соответствии с законодательством этого государства.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Понятия, используемые в настоящем документе, применяются в значениях, определенных международными договорами и актами, составляющими право Евразийского экономического союза.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Сокращения, используемые в настоящем документе, означают следующее: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"XML" – рекомендованный Консорциумом Всемирной паутины (W3C) расширяемый язык разметки;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"государство-член" – государство, являющееся членом Евразийского экономического союза;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"Кодекс" – Таможенный кодекс Евразийского экономического союза;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"реестр НСИ Союза" – реестр нормативно-справочной информации Евразийского экономического союза;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"Союз" – Евразийский экономический союз;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"ТН ВЭД ЕАЭС" – единая Товарная номенклатура внешнеэкономической деятельности Евразийского экономического союза.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Электронное заявление о совершении операций формируется в соответствии со структурой, определяемой настоящим документом (далее – структура заявления о совершении операций), в XML-формате с учетом требований следующих стандартов: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"Extensible Markup Language (XML) 1.0 (Fouth Edition)" – опубликован в информационно-телекоммуникационной сети "Интернет" по адресу: http://www.w3.org/TR/REC-xml;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"Namespaces in XML" – опубликован в информационно-телекоммуникационной сети "Интернет" по адресу: http://www.w3.org/TR/REC-xml-names;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"XML Schema Part 1: Structures" и "XML Schema Part 2: Datatypes" – опубликованы в информационно-телекоммуникационной сети "Интернет" по адресам: http://www.w3.org/TR/xmlschema-1/ и http://www.w3.org/TR/xmlschema-2/.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Структура заявления о совершении операций приводится в табличной форме с указанием: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общих сведений о структуре заявления о совершении операций;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импортируемых пространств имен (пространств имен, объекты которых используются при проектировании объектов пространства имен структуры заявления о совершении операций);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реквизитного состава структуры заявления о совершении операций (с учетом уровней иерархии вплоть до простых (атомарных) реквизитов);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сведений о базовых типах данных, используемых в структуре заявления о совершении операций;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сведений об общих простых типах данных, используемых в структуре заявления о совершении операций;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сведений о прикладных простых типах данных модели данных предметной области "Таможенное администрирование", используемых в структуре заявления о совершении операций;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описания заполнения отдельных реквизитов структуры заявления о совершении операций.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Общие сведения о структуре заявления о совершении операций приведены в таблице 1.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 о структуре заявления о совершении операций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391"/>
        <w:gridCol w:w="10535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0"/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о совершении операций в отношении находящихся за пределами таможенной территории Евразийского экономического союза транспортных средств международной перевозки, являющихся товарами, помещенными под таможенную процедуру временного ввоза (допуска)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"/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R.032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"/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1.0.0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"/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urn:EEC:R:032:TransportMeansProcessingApplication:v1.0.0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6"/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Корневой элемент XML-документа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TransportMeansProcessingApplication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7"/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файла XML-схемы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EEC_R_032_TransportMeansProcessingApplication_v1.0.0.xsd</w:t>
            </w:r>
          </w:p>
        </w:tc>
      </w:tr>
    </w:tbl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Импортируемые пространства имен приведены в таблице 2.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Импортируемые пространства имен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10316"/>
        <w:gridCol w:w="1480"/>
      </w:tblGrid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0"/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urn:EEC:M:CA:ComplexDataObjects:vX.X.X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urn:EEC:M:CA:SimpleDataObjects:vX.X.X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4"/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urn:EEC:M:ComplexDataObjects:vX.X.X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5"/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urn:EEC:M:SimpleDataObjects:vX.X.X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</w:t>
            </w:r>
          </w:p>
        </w:tc>
      </w:tr>
    </w:tbl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в импортируемых пространствах имен соответствуют номерам версий составных частей модели данных, использованных при разработке структуры заявления о совершении операций.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Реквизитный состав структуры заявления о совершении операций приведен в таблице 3. 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формируются следующие поля (графы):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"имя реквизита" – устоявшееся или официальное словесное обозначение реквизита с указанием иерархического номера реквизита;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"описание реквизита" – текст, поясняющий смысл (семантику) реквизита;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"идентификатор" – идентификатор элемента данных в модели данных, соответствующего реквизиту;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"тип данных" – идентификатор типа данных в модели данных, соответствующего реквизиту;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"мн." – множественность реквизитов (обязательность (опциональность) и количество возможных повторений реквизита).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указания множественности реквизитов структуры заявления о совершении операций используются следующие обозначения: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1 – реквизит обязателен, повторения не допускаются;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n – реквизит обязателен, должен повторяться n раз (n &gt; 1);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1..* – реквизит обязателен, может повторяться без ограничений;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n..* – реквизит обязателен, должен повторяться не менее n раз (n &gt; 1);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n..m – реквизит обязателен, должен повторяться не менее n раз и не более m раз (n &gt; 1, m &gt; n);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0..1 – реквизит опционален, повторения не допускаются;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0..* – реквизит опционален, может повторяться без ограничений;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0..m – реквизит опционален, может повторяться не более m раз (m &gt; 1).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7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Реквизитный состав структуры заявления о совершении операций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"/>
        <w:gridCol w:w="53"/>
        <w:gridCol w:w="53"/>
        <w:gridCol w:w="56"/>
        <w:gridCol w:w="56"/>
        <w:gridCol w:w="69"/>
        <w:gridCol w:w="4642"/>
        <w:gridCol w:w="2576"/>
        <w:gridCol w:w="2117"/>
        <w:gridCol w:w="2117"/>
        <w:gridCol w:w="50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  <w:bookmarkEnd w:id="64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1. Код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(csdo:‌EDoc‌Code)</w:t>
            </w:r>
          </w:p>
          <w:bookmarkEnd w:id="65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M.SDT.90001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2. Идентификатор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(csdo:‌EDoc‌Id)</w:t>
            </w:r>
          </w:p>
          <w:bookmarkEnd w:id="66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однозначно идентифицирующая электронный документ (сведения)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M.SDE.90007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M.SDT.90003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3. Идентификатор исходного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(csdo:‌EDoc‌Ref‌Id)</w:t>
            </w:r>
          </w:p>
          <w:bookmarkEnd w:id="67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M.SDT.90003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4. Дата и время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(csdo:‌EDoc‌Date‌Time)</w:t>
            </w:r>
          </w:p>
          <w:bookmarkEnd w:id="68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создания электронного документа (сведений)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5. Признак электронного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(casdo:‌EDoc‌Indicator‌Code)</w:t>
            </w:r>
          </w:p>
          <w:bookmarkEnd w:id="69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электронного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M.CA.SDE.00135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M.CA.SDT.00201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6. Декларант (заявитель)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(cacdo:‌Declarant‌Details)</w:t>
            </w:r>
          </w:p>
          <w:bookmarkEnd w:id="70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декларанте (заявителе)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M.CA.CDE.00140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7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6.2. Наименование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6.3. Краткое 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6.4. Код организационно-правовой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6.5. Наименование организационно-правовой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6.6. Идентификатор хозяйствующего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а) метод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6.7. Уникальный идентификационный таможенный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6.8. Идентификатор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6.9. Код причины 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6.10. Идентификатор 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6.11. Удостоверение личности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6.11.1. Код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6.11.2. Код вида документа, удостоверяющего личность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6.11.3. Наименование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6.11.4. Серия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6.11.5. Номер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6.11.6. Дата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6.11.7. Идентификатор уполномоченного органа государства-члена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государства-члена либо уполномоченную им организацию, выдавшую документ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6.11.8. Наименование уполномоченного органа государства-члена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6.12. Адрес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6.12.1. Код вида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6.12.2. Код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6.12.3. Код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6.12.4. Регион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6.12.5. Район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6.12.6. Город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6.12.7. Населенный пункт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6.12.8. Улица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6.12.9. Номер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6.12.10. Номер 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6.12.11. Почтовый 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6.12.12. Номер абонентского ящика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6.13. Контактный реквизит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6.13.1. Код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6.13.2. Наименование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6.13.3. Идентификатор канала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6.14. Обособленное подразделение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(cacdo:‌Subject‌Branch‌Details)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обособленном подразделении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6.14.1. Код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6.14.2. Наименование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6.14.3. Краткое 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6.14.4. Код организационно-правовой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6.14.5. Наименование организационно-правовой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6.14.6. Идентификатор хозяйствующего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а) метод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6.14.7. Уникальный идентификационный таможенный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6.14.8. Идентификатор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6.14.9. Код причины 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6.14.10. Адрес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*.4. Регион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*.7. Населенный пункт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*.9. Номер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*.10. Номер 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*.11. Почтовый 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*.12. Номер абонентского ящика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6.14.11. Контактный реквизит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 указанием способа и идентификатора средства (канала) связи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*.3. Идентификатор канала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6.15. Документ, подтверждающий включение лица в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свеидетельство о включении лица в реестр уполномоченных экономических операторов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6.15.1. Код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6.15.2. Регистрационный номер юридического лица при включении в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6.15.3. Код признака перерегистрации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6.15.4. Код типа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7. Товарная партия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(cacdo:‌TMPAGoods‌Shipment‌Details)</w:t>
            </w:r>
          </w:p>
          <w:bookmarkEnd w:id="72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товарной партии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M.CA.CDE.00146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7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7.1. Товар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(cacdo:‌TMPAGoods‌Item‌Details)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M.CA.CDE.00144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7.1.1. Порядковый номер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(casdo:‌Consignment‌Item‌Ordinal)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7.1.2. Код товара по ТН ВЭД ЕАЭС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товара в соответствии с ТН ВЭД ЕАЭС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7.1.3. Наименование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(casdo:‌Goods‌Description‌Text)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товара, включая торговое, коммерческое или иное традиционное наименование товара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1..4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7.1.4. Количество товара в единице измерения, отличной от основной и дополнительной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(cacdo:‌Add‌Goods‌Measure‌Details)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единице измерения, отличной от основной и дополнительной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*.1. Количество товара с указанием единицы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*.2. Условное обозначение единицы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M.CA.SDT.00409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7.1.5. Транспортное средство международной перевозки, с которым совершаются операции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(cacdo:‌TMPATransport‌Means‌Details)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транспортном средстве международной перевозки, с которым совершаются операции, отличном от автомобильного транспортного средства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M.CA.CDE.00528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(casdo:‌Manufacturer‌Name)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производителя товара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M.CA.SDE.00203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товарного знака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(casdo:‌Trade‌Mark‌Name)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товарного знака, объекта авторского права, смежных прав, патента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M.CA.SDE.00205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*.3. Наименование марки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(csdo:‌Product‌Mark‌Name)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марки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*.4. Наименование модели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(csdo:‌Product‌Model‌Name)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модели продукта (товара)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*.5. Идентификатор единицы продукта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(csdo:‌Product‌Instance‌Id)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(серийный номер, код) экземпляра продукта (товара)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*.6. Дата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(csdo:‌Manufacture‌Date)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производства (изготовления) товара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7.1.6. Сведения об автомобиле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(cacdo:‌DTAutomobile‌Details)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автомобильном транспортном средстве международной перевозки, с которым совершаются операции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M.CA.CDE.00504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*.1. Идентификационный номер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(csdo:‌Vehicle‌Id)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*.2. Идентификационный номер шасси (рамы)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(csdo:‌Vehicle‌Chassis‌Id)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шасси (рамы) транспортного средства, присвоенный изготовителем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*.3. Идентификационный номер кузова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(csdo:‌Vehicle‌Body‌Id)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кузова (кабины)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*.4. Марка (модель)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(cacdo:‌Vehicle‌Model‌Details)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марке и модели транспортного средства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M.CA.CDE.00093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*.4.1. Код марки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(csdo:‌Vehicle‌Make‌Code)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марки транспортного средства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M.SDE.00303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M.SDT.00203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*.4.2. Наименование марки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(csdo:‌Vehicle‌Make‌Name)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марки транспортного средства (шасси транспортного средства, самоходной машины)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M.SDE.00219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*.4.3. Наименование модели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(casdo:‌Vehicle‌Model‌Name)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модели транспортного средства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M.CA.SDE.00076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*.5. Дата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(csdo:‌Manufacture‌Date)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изготовления (момент выпуска) транспортного средства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*.6. Идентификационный номер двигателя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(csdo:‌Engine‌Id)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двигателя, присвоенный изготовителем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*.7. Рабочий объем двигателя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(casdo:‌Engine‌Volume‌Measure)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объем цилиндров двигателя внутреннего сгорания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M.CA.SDE.00092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*.8. Максимальная мощность двигателя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(csdo:‌Engine‌Max‌Power‌Measure)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мощность двигателя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0..2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*.9. Грузоподъемность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(casdo:‌Transport‌Carrying‌Capacity‌Measure)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груза, на перевозку которого рассчитано данное транспортное средство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M.CA.SDE.00289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*.10. Пробег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(casdo:‌Vehicle‌Mileage‌Measure)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пробег транспортного средства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(casdo:‌CAValue‌Amount)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M.CA.SDE.00383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*.12. Идентификационный номер устройства вызова экстренных служб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(casdo:‌Emergency‌Device‌Id)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устройства или системы вызова экстренных оперативных служб, которыми оборудовано транспортное средство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7.1.7. Регистрационный номер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(csdo:‌Transport‌Means‌Reg‌Id)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(государственный регистрационный номер) транспортного средства международной перевозки, название морского (речного) судна, номер железнодорожного вагона, номер контейнера, бортовой номер воздушного транспортного средства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7.1.8. Описание совершаемой операции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(cacdo:‌Processing‌Description‌Details)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совершаемых операциях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M.CA.CDE.00148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*.1. Описание операции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(casdo:‌Processing‌Description‌Text)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операций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M.SDT.00088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(cacdo:‌Period‌Date‌Details)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совершения операций с транспортным средством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M.CA.CDE.00481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*.2.1. Начальная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(csdo:‌Start‌Date)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дата периода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*.2.2. Конечная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(csdo:‌End‌Date)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 дата периода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7.1.9. Стоимость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(casdo:‌CAValue‌Amount)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операций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M.CA.SDE.00383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7.1.10. Таможенная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(casdo:‌Customs‌Value‌Amount)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таможенная стоимость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7.1.11. Предшествующий 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(cacdo:‌Preceding‌Doc‌Details)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предшествующем документе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*.1. Идентификатор записи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(casdo:‌Line‌Id)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записи о предшествующем документе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*.3. Наименование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*.4. Регистрационный номер таможенного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(cacdo:‌Customs‌Doc‌Id‌Details)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товары, транзитной декларации, заявления о выпуске товаров до подачи декларации на товары или заявления о совершении операций в отношении временно вывезенных транспортных средств международной перевозки, являющихся товарами, помещенными под таможенную процедуру временного ввоза (допуска)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*.4.1. Код таможенного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*.4.2. Дата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*.4.3. Номер таможенного документа по журналу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таможенного документа по журналу регистрации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M.CA.SDT.00118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*.4.4. Порядковый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(casdo:‌Customs‌Document‌Ordinal‌Id)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(идентификатор) вносимых изменений и (или) дополнений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M.CA.SDE.00627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*.5. Регистрационный номер декларации на транспортное средство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(cacdo:‌DTMDoc‌Details)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транспортное средство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M.CA.CDE.00265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*.5.1. Код таможенного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*.5.2. Дата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*.5.3. Номер таможенного документа по журналу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журналу регистрации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M.CA.SDT.00118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*.5.4. Код вида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*.6. Регистрационный номер предварительной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(casdo:‌Preliminary‌Information‌Id)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пердварительной информации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*.7. Регистрационный номер книжки МДП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(cacdo:‌TIRId‌Details)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книжки МДП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*.7.1. Серия книжки МДП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(casdo:‌TIRSeries‌Id)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книжки МДП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M.CA.SDT.00094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*.7.2. Идентификационный номер книжки МДП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(casdo:‌TIRId)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книжки МДП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M.CA.SDT.00095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иного предшествующего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иного предшествующего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*.10. Порядковый номер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(casdo:‌Consignment‌Item‌Ordinal)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 в предшествующем документе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*.11. Сведения о товаре, заявленные в предшествующем документе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(cacdo:‌Preceding‌Goods‌Details)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товаре, заявленные в предшествующем документе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M.CA.CDE.00149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*.11.1. Код товара по ТН ВЭД ЕАЭС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товара в соответствии с ТН ВЭД ЕАЭС, указанное в предшествующем документе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*.11.2. Масса нетто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(csdo:‌Unified‌Net‌Mass‌Measure)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нетто товара, использованного при изготовлении или вошедшего в состав декларируемого товара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*.11.3. Масса нетто, указанная в предшествующем документе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(casdo:‌Pre‌Declaration‌Net‌Mass‌Measure)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товара нетто, указанная в предшествующем таможенном документе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M.CA.SDE.00297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*.11.4. Таможенная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(casdo:‌Customs‌Value‌Amount)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таможенная стоимость товара, указанная в предшествующем документе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*.11.5. Количество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товара, использованного при изготовлении или вошедшего в состав декларируемого товара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*.11.5.1. Количество товара с указанием единицы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*.11.5.2. Условное обозначение единицы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M.CA.SDT.00409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7.1.12. Представленный 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(cacdo:‌TMPAPresented‌Doc‌Details)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представленном документе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M.CA.CDE.00141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*.5. Дата начала срока действия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*.6. Дата истечения срока действия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*.8. Наименование уполномоченного органа государства-члена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*.9. Идентификатор уполномоченного органа государства-члена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идентифицирующая государственный или межгосударственный орган (организацию), выдавший или утвердивший документ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*.10. Информационный ресурс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(cacdo:‌Information‌Source‌Details)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информационном ресурсе в информационно-телекоммуникационной сети "Интернет"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M.CA.CDE.00345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*.10.1. Наименование информационного источника или ресурса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(casdo:‌Information‌Source‌Name)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информационного ресурса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M.CA.SDE.00292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*.10.2. Ссылка на детализированные 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(csdo:‌Details‌Resource‌Id)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информационный ресурс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M.SDE.00292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M.SDT.00197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*.10.3. Дата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обращения к информационному ресурсу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*.11. Идентификатор записи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(casdo:‌Line‌Id)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идентификатор, используемый для целей однозначной ссылки на запись, или порядковый номер записи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*.12. Код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(casdo:‌EDoc‌Code)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электронного документа (сведений)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*.13. Идентификатор электронного документа в хранилище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(cacdo:‌Doc‌Arch‌Id‌Details)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идентификаторы, присвоенные документу (сведениям) при размещении в хранилище электронных документов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*.13.1. Идентификатор хранилища электронных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(casdo:‌EArch‌Id)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хранилища электронных документов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M.SDT.90003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*.13.2. Идентификатор электронного документа (сведений) в хранилище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(casdo:‌EDoc‌Arch‌Id)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 в хранилище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M.SDT.90003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7.1.13. Исчисление таможенного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(cacdo:‌Goods‌Item‌Payment‌Details)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исчислении таможенного и иного платежа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M.CA.CDE.00485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налогов, сборов или иного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(casdo:‌Customs‌Tax‌Mode‌Code)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налогов, сборов или иного платежа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M.CA.SDT.00053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*.2. Основа начисления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(casdo:‌Tax‌Base‌Measure)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 начисления платежа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M.CA.SDT.00800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*.3. Цифровой 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(csdo:‌Unified‌Currency‌N3‌Code)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кодовое обозначение валюты основы начисления (адвалорная ставка)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(csdo:‌Unified‌Measurement‌Unit‌Code)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 основы начисления (специфическая ставка)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M.SDE.00177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*.5. Используемая ставка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(cacdo:‌Effective‌Customs‌Rate‌Details)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ставке платежа, используемой при расчете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M.CA.CDE.00445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M.CA.CDT.00115 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*.5.1. Вид ставки таможенного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(casdo:‌Duty‌Tax‌Fee‌Rate‌Kind‌Code)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ставки платежа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M.CA.SDE.00245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*.5.2. Ставка таможенного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(casdo:‌Duty‌Tax‌Fee‌Rate‌Value)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ставки таможенного платежа или ставки рефинансирования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M.CA.SDE.00022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M.CA.SDT.00121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(csdo:‌Unified‌Measurement‌Unit‌Code)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 (специфическая ставка)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M.SDE.00177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*.5.4. Цифровой 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(csdo:‌Unified‌Currency‌N3‌Code)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кодовое обозначение валюты ставки (специфическая ставка)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*.5.5. Количество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(csdo:‌Day‌Quantity)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календарных дней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*.5.6. Количество этапов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(casdo:‌Stage‌Quantity)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этапов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M.CA.SDE.00252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*.5.7. Количество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(csdo:‌Month‌Quantity)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полных и неполных календарных месяцев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M.SDE.00259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*.5.8. Весовой коэффициент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(casdo:‌Weight‌Ratio‌Number)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весовой коэффициент единицы измерения (специфическая ставка)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M.CA.SDT.00146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*.6. Дата применения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(casdo:‌Duty‌Tax‌Fee‌Rate‌Date)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применения ставки платежа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M.CA.SDE.00250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*.7. Код особенности уплаты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(casdo:‌Customs‌Tax‌Payment‌Feature‌Code)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уплаты таможенных и иных платежей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M.CA.SDE.00108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(casdo:‌CAPayment‌NAmount)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M.CA.SDE.00697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M.CA.SDT.00147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*.9. Код товара по ТН ВЭД ЕАЭС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группы в соответствии с ТН ВЭД ЕАЭС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*.10. Ссылочный идентификатор записи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(casdo:‌Reference‌Line‌Id)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ссылочный идентификатор записи в сведениях о предшествующем документе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M.CA.SDE.00617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*.11. Ссылочный идентификатор записи в предшествующем документе (сведениях)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(casdo:‌Ref‌Reference‌Line‌Id)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ссылочный идентификатор записи в предшествующем документе или сведениях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*.12. Ссылочный номер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(casdo:‌Reference‌Consignment‌Item‌Ordinal)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 в предшествующем документе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M.CA.SDE.00555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7.2. Сведения об уплате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(cacdo:‌Fact‌Payment‌Details)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фактически уплаченных (взысканных) суммах таможенных и иных платежей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M.CA.CDE.00145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7.2.1. Код вида налогов, сборов или иного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(casdo:‌Customs‌Tax‌Mode‌Code)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налогов, сборов или иного платежа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M.CA.SDT.00053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7.2.2. Сумма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(casdo:‌CAPayment‌NAmount)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M.CA.SDE.00697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M.CA.SDT.00147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7.2.3. Курс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(casdo:‌Exchange‌Rate)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валюты платежа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M.CA.SDE.00178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M.CA.SDT.00071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в) масштаб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scale‌Number)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денежной суммы в десятичной системе счисления, представленный в виде показателя степени числа 10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7.2.4. Код способа уплаты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(casdo:‌Customs‌Tax‌Payment‌Method‌Code)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способа уплаты таможенных или иных платежей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M.CA.SDE.00127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M.CA.SDT.00061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7.2.5. Документ, подтверждающий уплату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(cacdo:‌Payment‌Doc‌Details)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подтверждающем уплату таможенного или иного платежа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M.CA.CDE.00099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*.5. Идентификатор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юридического или физического лица в реестре налогоплательщиков страны регистрации налогоплательщика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*.6. Идентификатор 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7.2.6. Дата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(casdo:‌Payment‌Date)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уплаты или взыскания (дата исполнения обязанности по уплате таможенных и иных платежей)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M.CA.SDE.00804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8. Должностное лицо, подписавшее 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(cacdo:‌Signing‌Details)</w:t>
            </w:r>
          </w:p>
          <w:bookmarkEnd w:id="74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заполнившем документ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M.CA.CDE.00204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7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8.1. ФИО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(ccdo:‌Full‌Name‌Details)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M.CDE.00029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8.1.1. Имя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(csdo:‌First‌Name)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физического лица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M.SDE.00109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8.1.2. Отчество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(csdo:‌Middle‌Name)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(второе или среднее имя) физического лица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8.1.3. Фамилия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(csdo:‌Last‌Name)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физического лица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8.2. Наименование должности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(csdo:‌Position‌Name)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 сотрудника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M.SDE.00127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8.3. Контактный реквизит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контактных реквизитах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8.3.1. Код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8.3.2. Наименование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8.3.3. Идентификатор канала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8.4. Дата подписания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(casdo:‌Signing‌Date)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M.CA.SDE.00391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33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Сведения о базовых типах данных, используемых в структуре заявления о совершении операций, приведены в таблицах 4 и 5.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4 </w:t>
            </w:r>
          </w:p>
        </w:tc>
      </w:tr>
    </w:tbl>
    <w:bookmarkStart w:name="z340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 о базовых типах данных, используемых в структуре заявления о совершении операций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658"/>
        <w:gridCol w:w="10984"/>
      </w:tblGrid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8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urn:EEC:M:BaseDataTypes:vX.X.X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9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 пространства имен</w:t>
            </w:r>
          </w:p>
        </w:tc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</w:t>
            </w:r>
          </w:p>
        </w:tc>
      </w:tr>
    </w:tbl>
    <w:bookmarkStart w:name="z34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в пространстве имен соответствуют номеру версии базисной модели данных, использованной при разработке структуры заявления о совершении операций.</w:t>
      </w:r>
    </w:p>
    <w:bookmarkEnd w:id="80"/>
    <w:bookmarkStart w:name="z34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5 формируются следующие поля (графы):</w:t>
      </w:r>
    </w:p>
    <w:bookmarkEnd w:id="81"/>
    <w:bookmarkStart w:name="z34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"идентификатор" – идентификатор типа данных в модели данных;</w:t>
      </w:r>
    </w:p>
    <w:bookmarkEnd w:id="82"/>
    <w:bookmarkStart w:name="z34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"конструкция UML" – идентификатор конструкции UML в модели данных, соответствующей типу данных;</w:t>
      </w:r>
    </w:p>
    <w:bookmarkEnd w:id="83"/>
    <w:bookmarkStart w:name="z34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"имя" – имя типа данных в модели данных;</w:t>
      </w:r>
    </w:p>
    <w:bookmarkEnd w:id="84"/>
    <w:bookmarkStart w:name="z34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"область значений" – множество допустимых значений, соответствующих типу данных. 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</w:t>
            </w:r>
          </w:p>
        </w:tc>
      </w:tr>
    </w:tbl>
    <w:bookmarkStart w:name="z350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типы данных, используемые в структуре заявления о совершении операций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3478"/>
        <w:gridCol w:w="3570"/>
        <w:gridCol w:w="776"/>
        <w:gridCol w:w="3961"/>
      </w:tblGrid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87"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 UML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значений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8"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Date‌Type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Тип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9"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M.BDT.00006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DateTimeType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время. Тип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 ИСО 8601–2001</w:t>
            </w:r>
          </w:p>
        </w:tc>
      </w:tr>
    </w:tbl>
    <w:bookmarkStart w:name="z35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Сведения об общих простых типах данных, используемых в структуре заявления о совершении операций, приведены в таблицах 6 и 7. 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6</w:t>
            </w:r>
          </w:p>
        </w:tc>
      </w:tr>
    </w:tbl>
    <w:bookmarkStart w:name="z356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 об общих простых типах данных, используемых в структуре заявления о совершении операций   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604"/>
        <w:gridCol w:w="11092"/>
      </w:tblGrid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2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urn:EEC:M:SimpleDataObjects:vX.X.X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3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 пространства имен</w:t>
            </w:r>
          </w:p>
        </w:tc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</w:t>
            </w:r>
          </w:p>
        </w:tc>
      </w:tr>
    </w:tbl>
    <w:bookmarkStart w:name="z35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в пространстве имен соответствуют номеру версии базисной модели данных, использованной при разработке структуры заявления о совершении операций.</w:t>
      </w:r>
    </w:p>
    <w:bookmarkEnd w:id="94"/>
    <w:bookmarkStart w:name="z36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7 формируются следующие поля (графы):</w:t>
      </w:r>
    </w:p>
    <w:bookmarkEnd w:id="95"/>
    <w:bookmarkStart w:name="z36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"идентификатор" – идентификатор типа данных в модели данных;</w:t>
      </w:r>
    </w:p>
    <w:bookmarkEnd w:id="96"/>
    <w:bookmarkStart w:name="z36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"конструкция UML" – идентификатор конструкции UML в модели данных, соответствующей типу данных;</w:t>
      </w:r>
    </w:p>
    <w:bookmarkEnd w:id="97"/>
    <w:bookmarkStart w:name="z36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"имя" – имя типа данных в модели данных;</w:t>
      </w:r>
    </w:p>
    <w:bookmarkEnd w:id="98"/>
    <w:bookmarkStart w:name="z36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значений" – множество допустимых значений, соответствующих типу данных.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7</w:t>
            </w:r>
          </w:p>
        </w:tc>
      </w:tr>
    </w:tbl>
    <w:bookmarkStart w:name="z36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простые типы данных, используемые в структуре заявления о совершении операций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650"/>
        <w:gridCol w:w="4157"/>
        <w:gridCol w:w="641"/>
        <w:gridCol w:w="8847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01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 UML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значений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2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Post‌Code‌Type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индекс_ Код. Тип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3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M.SDT.00015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CommunicationChannelIdType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связи_ Идентификатор. Тип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4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TaxpayerIdType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Налогоплательщик_ Идентификатор. Тип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идентификатора в соответствии с правилами, принятыми в стране регистрации налогоплательщика.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5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Tax‌Registration‌Reason‌Code‌Type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постановки на налоговый учет_ Код. Тип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6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TerritoryCodeType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Территория_ Код. Тип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7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Name120‌Type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Имя. До 120 символов. Тип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8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Name300Type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Имя. До 300 символов. Тип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9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M.SDT.00065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CommodityCodeType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 ВЭД ЕАЭС_ Код. Тип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кода из ТН ВЭД ЕАЭС на уровне 2, 4, 6, 8, 9 или 10 знаков.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\d{2}|\d{4}|\d{6}|\d{8,10}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0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M.SDT.00068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Name250Type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Имя. До 250 символов. Тип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1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M.SDT.00072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Text250Type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Текст. До 250 символов. Тип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строка символов.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2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Measurement‌Unit‌Code‌Type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измерения_ Код. Тип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буквенно-цифровой код.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3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M.SDT.00088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Text4000‌Type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Текст. До 4000 символов. Тип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строка символов.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4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ReferenceDataIdType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(классификатор)_ Идентификатор. Тип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15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Id20Type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До 20 символов. Тип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16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Id50Type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До 50 символов. Тип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17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M.SDT.00096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Number2Type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Целое двузначное. Тип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 в десятичной системе счисления.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кол-во цифр: 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18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M.SDT.00098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IdentityDocKindCodeType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документа, удостоверяющего личность_ Код. Тип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19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M.SDT.00101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TransportMeansRegIdType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транспортного средства_ Идентификатор. Тип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20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Ordinal3Type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номер. Трехзначный. Тип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целое неотрицательное 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21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M.SDT.00106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Quantity6Type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Количество. Шестизначное. Тип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целое неотрицательное 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22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M.SDT.00108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Id40Type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До 40 символов. Тип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23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UnifiedCountryCodeType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со ссылкой на справочник (классификатор)_ Код. Двухбуквенный. Тип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в соответствии с классификатором стран мира, который определен атрибутом "Идентификатор справочника (классификатора)".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24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UnifiedPhysicalMeasureType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величина_ Измерение: вариант 2. Тип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 в десятичной системе счисления.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кол-во цифр: 24.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25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M.SDT.00125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UnifiedCurrencyN3CodeType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Валюта_ Код. Цифровой: вариант 2. Тип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цифрового кода из классификатора валют, определенного атрибутом "Идентификатор справочника (классификатора)".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[0-9]{3}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26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Name500Type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Имя. До 500 символов. Тип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27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UnifiedCode20Type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До 20 символов: вариант 2. Тип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со справочником (классификатором), который определен атрибутом "Идентификатор справочника (классификатора)".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28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M.SDT.00144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Currency‌Code‌V3‌Type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Валюта_ Код. Буквенный: вариант 3. Тип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буквенного кода из классификатора валют, определенного атрибутом "Идентификатор справочника (классификатора)".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129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M.SDT.00145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Currency‌N3‌Code‌V3‌Type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Валюта_ Код. Цифровой: вариант 3. Тип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цифрового кода из классификатора валют, определенного атрибутом "Идентификатор справочника (классификатора)".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[0-9]{3}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130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M.SDT.00157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BusinessEntityIdType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Хозяйствующий субъект_ Идентификатор. Тип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31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M.SDT.00158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BusinessEntityIdKindIdType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субъектов_ Идентификатор. Тип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132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UnqualifiedCountryCodeType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без ссылки на справочник (классификатор)_ Код. Двухбуквенный. Тип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буквенного кода из классификатора стран мира, определенного атрибутом "Идентификатор справочника (классификатора)".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133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M.SDT.00161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VehicleIdType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средство_ Идентификатор. Тип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134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AddressKindCodeType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адреса_ Код. Тип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кода в соответствии с классификатором видов адресов.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135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M.SDT.00163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CommunicationChannelCodeV2Type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коммуникационной среды_ Код: вариант 2. Тип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кода в соответствии с классификатором видов связи.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36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Code1‌Type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Тип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137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M.SDT.00178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Id25‌Type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До 25 символов. Тип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138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M.SDT.00179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Code10Type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До 10 символов. Тип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139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M.SDT.00184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CustomsOfficeCodeType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орган_ Код. Тип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кода в соответствии с классификатором таможенных органов государств – членов Евразийского экономического союза.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140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M.SDT.00197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Resource‌Id‌Type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Ресурс_ Идентификатор. Тип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2048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141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M.SDT.00203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VehicleMakeCodeType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транспортного средства_ Код. Тип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кода в соответствии с классификатором марок дорожных транспортных средств.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142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M.SDT.90001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EDocCodeType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документ (сведения)_ Код. Тип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кода в соответствии с реестром структур электронных документов и сведений.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R(\.[A-Z]{2}\.[A-Z]{2}\.[0-9]{2})?\.[0-9]{3}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143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M.SDT.90003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UniversallyUniqueIdType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Универсально уникальный_ Идентификатор. Тип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идентификатора в соответствии с ISO/IEC 9834-8.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</w:tr>
    </w:tbl>
    <w:bookmarkStart w:name="z41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Сведения о прикладных простых типах данных модели данных предметной области "Таможенное администрирование", используемых в структуре заявления о совершении операций, приведены в таблицах 8 и 9. </w:t>
      </w:r>
    </w:p>
    <w:bookmarkEnd w:id="1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8</w:t>
            </w:r>
          </w:p>
        </w:tc>
      </w:tr>
    </w:tbl>
    <w:bookmarkStart w:name="z412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 о прикладных простых типах данных модели данных предметной области "Таможенное администрирование", используемых в </w:t>
      </w:r>
      <w:r>
        <w:br/>
      </w:r>
      <w:r>
        <w:rPr>
          <w:rFonts w:ascii="Times New Roman"/>
          <w:b/>
          <w:i w:val="false"/>
          <w:color w:val="000000"/>
        </w:rPr>
        <w:t xml:space="preserve">структуре заявления о совершении операций 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4"/>
        <w:gridCol w:w="11193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6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urn:EEC:M:CA:SimpleDataObjects:vX.X.X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7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 пространства имен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</w:t>
            </w:r>
          </w:p>
        </w:tc>
      </w:tr>
    </w:tbl>
    <w:bookmarkStart w:name="z41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в пространстве имен соответствуют номеру версии предметной области "Таможенное администрирование" модели данных, использованной при разработке структуры заявления о совершении операций.</w:t>
      </w:r>
    </w:p>
    <w:bookmarkEnd w:id="148"/>
    <w:bookmarkStart w:name="z41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9 формируются следующие поля (графы):</w:t>
      </w:r>
    </w:p>
    <w:bookmarkEnd w:id="149"/>
    <w:bookmarkStart w:name="z41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"идентификатор" – идентификатор типа данных в модели данных;</w:t>
      </w:r>
    </w:p>
    <w:bookmarkEnd w:id="150"/>
    <w:bookmarkStart w:name="z41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"конструкция UML" – идентификатор конструкции UML в модели данных, соответствующей типу данных;</w:t>
      </w:r>
    </w:p>
    <w:bookmarkEnd w:id="151"/>
    <w:bookmarkStart w:name="z41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"имя" – имя типа данных в модели данных;</w:t>
      </w:r>
    </w:p>
    <w:bookmarkEnd w:id="152"/>
    <w:bookmarkStart w:name="z42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значений" – множество допустимых значений, соответствующих типу данных.</w:t>
      </w:r>
    </w:p>
    <w:bookmarkEnd w:id="1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9</w:t>
            </w:r>
          </w:p>
        </w:tc>
      </w:tr>
    </w:tbl>
    <w:bookmarkStart w:name="z422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Прикладные простые типы данных модели данных предметной области "Таможенное администрирование", используемые в структуре </w:t>
      </w:r>
      <w:r>
        <w:br/>
      </w:r>
      <w:r>
        <w:rPr>
          <w:rFonts w:ascii="Times New Roman"/>
          <w:b/>
          <w:i w:val="false"/>
          <w:color w:val="000000"/>
        </w:rPr>
        <w:t xml:space="preserve">заявления о совершении операций   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2418"/>
        <w:gridCol w:w="5021"/>
        <w:gridCol w:w="1115"/>
        <w:gridCol w:w="3313"/>
      </w:tblGrid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5"/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 UML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значений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6"/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Payment‌Amount‌With‌Currency‌Type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 c указанием валюты_ Денежная сумма. Тип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7"/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M.CA.SDT.00050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Customs‌Tax‌Payment‌Feature‌Code‌Type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Особенность уплаты таможенных и иных платежей_ Код. Тип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особенности уплаты таможенных и иных платежей в соответствии с классификатором особенностей уплаты таможенных и иных платежей, взимание которых возложено на таможенные органы. 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8"/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M.CA.SDT.00053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CustomsTaxModeCodeType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налогов, сборов или иного платежа_ Код. Тип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 классификатором видов налогов, сборов и иных платежей, взимание которых возложено на таможенные органы.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9"/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M.CA.SDT.00061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Customs‌Tax‌Payment‌Method‌Code‌Type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уплаты таможенных или иных платежей_ Код. Тип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 классификатором способов уплаты таможенных и иных платежей, взимание которых возложено на таможенные органы.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0"/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M.CA.SDT.00071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ExchangeRateType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валюты_ Коэффициент. Тип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значение: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1"/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M.CA.SDT.00094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TIRSeriesIdType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книжки МДП_ Идентификатор. Тип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2"/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M.CA.SDT.00095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TIRIdType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Книжка МДП_ Идентификатор. Тип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\d{8}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3"/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M.CA.SDT.00118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CustomsDocumentIdType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таможенного документа по журналу регистрации_ Идентификатор. Тип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4"/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M.CA.SDT.00121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RateValueType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таможенного платежа_ Коэффициент. Тип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5"/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M.CA.SDT.00125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ReregistrationCodeType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перерегистрации документа_ Код. Тип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\d{1}|\d{2}|\d{3}|[А-Я]{1}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6"/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M.CA.SDT.00146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FractionNumber9.3NumberType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Формат 9.3. Тип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 в десятичной системе счисления.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7"/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M.CA.SDT.00147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PaymentAmountWithNCurrencyType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c указанием цифрового кода валюты_ Денежная сумма. Тип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8"/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M.CA.SDT.00159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DutyTaxFeeRateKindCodeType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ставки таможенного платежа_ Код. Тип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кода в соответствии с перечнем видов ставок таможенного платежа.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69"/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Id2Type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До 2 символов. Тип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0"/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M.CA.SDT.00188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CAUniqueCustomsNumberIdType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таможенный номер_ Идентификатор. Тип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71"/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M.CA.SDT.00190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PersonIdType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лицо_ Идентификатор. Тип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в соответствии с правилами, принятыми в стране регистрации физического лица.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72"/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M.CA.SDT.00201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EDoc‌Indicator‌Code‌Type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электронного документа_ Код. Тип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представления электронного документа.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(ЭД)|(ОО)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73"/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M.CA.SDT.00409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Measure‌Unit‌Abbreviation‌Code‌Type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измерения_ Код. Тип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74"/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M.CA.SDT.00800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FractionNumber246MeasureType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Измерение. Формат 24.6. Тип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числовая величина, определенная в результате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3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 Описание заполнения отдельных реквизитов структуры заявления о совершении операций приводится в таблице 10.</w:t>
      </w:r>
    </w:p>
    <w:bookmarkEnd w:id="175"/>
    <w:bookmarkStart w:name="z44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формируются следующие поля (графы):</w:t>
      </w:r>
    </w:p>
    <w:bookmarkEnd w:id="176"/>
    <w:bookmarkStart w:name="z44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"имя реквизита" – устоявшееся или официальное словесное обозначение реквизита с указанием иерархического номера реквизита;</w:t>
      </w:r>
    </w:p>
    <w:bookmarkEnd w:id="177"/>
    <w:bookmarkStart w:name="z44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гр. формы / пункт Порядка" – номер графы заявления о совершении операций в отношении находящихся за пределами таможенной территории Евразийского экономического союза транспортных средств международной перевозки, являющихся товарами, помещенными под таможенную процедуру временного ввоза (допуска) в виде документа на бумажном носителе или пункт (подпункт, абзац) Порядка заполнения заявления о совершении операций в отношении находящихся за пределами таможенной территории Союза транспортных средств международной перевозки, являющихся товарами, помещенными под таможенную процедуру временного ввоза (допуска), а также внесения в такое заявление изменений (дополнений), утвержденного Решением Коллегии Евразийской экономической комиссии от 19 декабря 2017 г. № 178, соответствующие реквизиту структуры заявления о совершении операций;</w:t>
      </w:r>
    </w:p>
    <w:bookmarkEnd w:id="178"/>
    <w:bookmarkStart w:name="z44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"признак" – признак, указывающий на необходимость (отсутствие необходимости) заполнения реквизита. Возможные значения: </w:t>
      </w:r>
    </w:p>
    <w:bookmarkEnd w:id="179"/>
    <w:bookmarkStart w:name="z44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 – реквизит должен быть заполнен;</w:t>
      </w:r>
    </w:p>
    <w:bookmarkEnd w:id="180"/>
    <w:bookmarkStart w:name="z44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 – реквизит не заполняется;</w:t>
      </w:r>
    </w:p>
    <w:bookmarkEnd w:id="181"/>
    <w:bookmarkStart w:name="z45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O – условие заполнения реквизита определяется Порядком заполнения заявления о совершении операций в отношении находящихся за пределами таможенной территории Союза транспортных средств международной перевозки, являющихся товарами, помещенными под таможенную процедуру временного ввоза (допуска), а также внесения в такое заявление изменений (дополнений), утвержденным Решением Коллегии Евразийской экономической комиссии от 19 декабря 2017 г. № 178, и правилом заполнения (сведения технического характера указываются в соответствии с правилом заполнения реквизита);</w:t>
      </w:r>
    </w:p>
    <w:bookmarkEnd w:id="182"/>
    <w:bookmarkStart w:name="z45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"правило заполнения" – определяет правила заполнения реквизита;</w:t>
      </w:r>
    </w:p>
    <w:bookmarkEnd w:id="183"/>
    <w:bookmarkStart w:name="z45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"вид правила" – определяет код вида правила заполнения реквизита. Возможные значения:</w:t>
      </w:r>
    </w:p>
    <w:bookmarkEnd w:id="184"/>
    <w:bookmarkStart w:name="z45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"1" – общее правило, устанавливается правом Союза; </w:t>
      </w:r>
    </w:p>
    <w:bookmarkEnd w:id="185"/>
    <w:bookmarkStart w:name="z45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"2" – правило, определяющее особенности заполнения реквизита в государстве-члене, устанавливается правом Союза;</w:t>
      </w:r>
    </w:p>
    <w:bookmarkEnd w:id="186"/>
    <w:bookmarkStart w:name="z45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"3" – правило, устанавливается законодательством государства-члена;</w:t>
      </w:r>
    </w:p>
    <w:bookmarkEnd w:id="187"/>
    <w:bookmarkStart w:name="z45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"код страны" – код государства-члена в соответствии с классификатором стран мира (AM, BY, KZ, KG, RU), в котором применяется правило заполнения вида "2" или "3";</w:t>
      </w:r>
    </w:p>
    <w:bookmarkEnd w:id="188"/>
    <w:bookmarkStart w:name="z45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"описание правила" –  описание правила заполнения реквизита.</w:t>
      </w:r>
    </w:p>
    <w:bookmarkEnd w:id="1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10</w:t>
            </w:r>
          </w:p>
        </w:tc>
      </w:tr>
    </w:tbl>
    <w:bookmarkStart w:name="z459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заполнения отдельных реквизитов структуры заявления о совершении операций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"/>
        <w:gridCol w:w="53"/>
        <w:gridCol w:w="53"/>
        <w:gridCol w:w="56"/>
        <w:gridCol w:w="56"/>
        <w:gridCol w:w="69"/>
        <w:gridCol w:w="4642"/>
        <w:gridCol w:w="374"/>
        <w:gridCol w:w="345"/>
        <w:gridCol w:w="241"/>
        <w:gridCol w:w="545"/>
        <w:gridCol w:w="8847"/>
      </w:tblGrid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  <w:bookmarkEnd w:id="191"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гр. формы / пункт Порядка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заполнения*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правила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правила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1. Код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(csdo:‌EDoc‌Code)</w:t>
            </w:r>
          </w:p>
          <w:bookmarkEnd w:id="192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значение "R.032"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2. Идентификатор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(csdo:‌EDoc‌Id)</w:t>
            </w:r>
          </w:p>
          <w:bookmarkEnd w:id="193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соответствовать шаблону: [0-9a-fA-F]{8}-[0-9a-fA-F]{4}-[0-9a-fA-F]{4}-[0-9a-fA-F]{4}-[0-9a-fA-F]{12}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3. Идентификатор исходного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(csdo:‌EDoc‌Ref‌Id)</w:t>
            </w:r>
          </w:p>
          <w:bookmarkEnd w:id="194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реквизита, при его заполнении, должно соответствовать шаблону: [0-9a-fA-F]{8}-[0-9a-fA-F]{4}-[0-9a-fA-F]{4}-[0-9a-fA-F]{4}-[0-9a-fA-F]{12}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4. Дата и время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(csdo:‌EDoc‌Date‌Time)</w:t>
            </w:r>
          </w:p>
          <w:bookmarkEnd w:id="195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содержать дату формирования электронного документа (сведений) в виде значения местного времени с указанием разности с Всемирным временем, приводимого в соответствии с шаблоном: YYYY-MM-DDThh:mm:ss.ccc±hh:mm, где ccc – символы, обозначающие значение миллисекунд (могут отсутствовать)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5. Признак электронного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(casdo:‌EDoc‌Indicator‌Code)</w:t>
            </w:r>
          </w:p>
          <w:bookmarkEnd w:id="196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принимать одно из следующих значений: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ЭД – в случае если заявление о совершении операций в отношении находящихся за пределами таможенной территории Евразийского экономического союза транспортных средств международной перевозки, являющихся товарами, помещенными под таможенную процедуру временного ввоза (допуска), формируется в виде электронного документа;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 – в остальных случаях</w:t>
            </w:r>
          </w:p>
          <w:bookmarkEnd w:id="197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6. Декларант (заявитель)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(cacdo:‌Declarant‌Details)</w:t>
            </w:r>
          </w:p>
          <w:bookmarkEnd w:id="198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6.2. Наименование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указании сведений о хозяйствующем субъекте значение реквизита должно включать организационно-правовую форму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6.3. Краткое 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указании сведений о хозяйствующем субъекте значение реквизита должно включать организационно-правовую форму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6.4. Код организационно-правовой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6.5. Наименование организационно-правовой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6.6. Идентификатор хозяйствующего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 и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KG 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реквизит, при его заполнении, должен содержать код по Общереспубликанскому классификатору предприятий и организаций (ОКПО)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реквизит, при его заполнении, должен содержать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а) метод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KG 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"Идентификатор хозяйствующего субъекта (csdo:‌Business‌Entity‌Id)" содержит код ОКПО, атрибут должен принимать значение "6" – код Общереспубликанского классификатора предприятий и организаций Кыргызской Республики (ОКПО)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"Идентификатор хозяйствующего субъекта (csdo:‌Business‌Entity‌Id)" содержит ОГРН, атрибут должен принимать значение "1" – основной государственный регистрационный номер в Российской Федерации (ОГРН). В случае если реквизит "Идентификатор хозяйствующего субъекта (csdo:‌Business‌Entity‌Id)" содержит ОГРНИП, атрибут должен принимать значение "2" – основной государственный регистрационный номер индивидуального предпринимателя в Российской Федерации (ОГРНИП)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6.7. Уникальный идентификационный таможенный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реквизит, при его заполнении, должен содержать идентификационный таможенный номер (ИТН) в соответствии с классификатором формирования идентификационного таможенного номера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"Уникальный идентификационный таможенный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(casdo:‌CAUnique‌Customs‌Number‌Id)" атрибут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6.8. Идентификатор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реквизит, при его заполнении, должен содержать учетный номер налогоплательщика (УНН)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реквизит, при его заполнении, должен содержать учетный номер плательщика (УНП)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KG 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реквизит, при его заполнении, должен содержать идентификационный налоговый номер (ИНН)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реквизит, при его заполнении, должен содержать бизнес-идентификационный номер (БИН)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реквизит, при его заполнении, должен содержать индивидуальный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6.9. Код причины 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6.10. Идентификатор 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Армения, Республике Беларусь, Республике Казахстан и Кыргызской Республике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реквизит, при его заполнении, должен содержать номерной знак общественных услуг (НЗОУ) или номер справки об отсутствии номерного знака общественных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реквизит, при его заполнении, должен содержать идентификационный номер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реквизит, при его заполнении, должен содержать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реквизит, при его заполнении, должен содержать индивидуальный идентификационный номер (ИИН)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6.11. Удостоверение личности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6.11.1. Код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идентификатор справочника (классификатора) по реестру НСИ Союза**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6.11.2. Код вида документа, удостоверяющего личность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может быть заполнен при наличии справочника (классификатора), утвержденного Евразийской экономической комиссией или законодательством государства-члена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вида документа, удостоверяющего личность (csdo:‌Identity‌Doc‌Kind‌Code)" атрибут должен содержать идентификатор справочника (классификатора) по реестру НСИ Союза**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6.11.3. Наименование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6.11.4. Серия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6.11.5. Номер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6.11.6. Дата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6.11.7. Идентификатор уполномоченного органа государства-члена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6.11.8. Наименование уполномоченного органа государства-члена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6.12. Адрес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формироваться только один экземпляр реквизита "Адрес (ccdo:‌Subject‌Address‌Details)"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6.12.1. Код вида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6.12.2. Код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идентификатор справочника (классификатора) по реестру НСИ Союза**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6.12.3. Код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реквизит, при его заполнении, должен содержать код административно-территориальной единицы в соответствии с государственным классификатором системы обозначений объектов административно-территориальных и территориальных единиц (ЕК СОАТЕ)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6.12.4. Регион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6.12.5. Район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6.12.6. Город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6.12.7. Населенный пункт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реквизит, при его заполнении,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6.12.8. Улица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6.12.9. Номер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6.12.10. Номер 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6.12.11. Почтовый 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6.12.12. Номер абонентского ящика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6.13. Контактный реквизит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6.13.1. Код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6.13.2. Наименование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6.13.3. Идентификатор канала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6.14. Обособленное подразделение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(cacdo:‌Subject‌Branch‌Details)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6.14.1. Код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6.14.2. Наименование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указании сведений о хозяйствующем субъекте значение реквизита должно включать организационно-правовую форму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6.14.3. Краткое 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указании сведений о хозяйствующем субъекте значение реквизита должно включать организационно-правовую форму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6.14.4. Код организационно-правовой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6.14.5. Наименование организационно-правовой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6.14.6. Идентификатор хозяйствующего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 и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KG 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реквизит, при его заполнении, должен содержать код по Общереспубликанскому классификатору предприятий и организаций (ОКПО)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реквизит, при его заполнении, должен содержать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а) метод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KG 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"Идентификатор хозяйствующего субъекта (csdo:‌Business‌Entity‌Id)" содержит код ОКПО, атрибут должен принимать значение "6" – код Общереспубликанского классификатора предприятий и организаций Кыргызской Республики (ОКПО)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"Идентификатор хозяйствующего субъекта (csdo:‌Business‌Entity‌Id)" содержит ОГРН, атрибут должен принимать значение "1" – основной государственный регистрационный номер в Российской Федерации (ОГРН). В случае если реквизит "Идентификатор хозяйствующего субъекта (csdo:‌Business‌Entity‌Id)" содержит ОГРНИП, атрибут должен принимать значение "2" – основной государственный регистрационный номер индивидуального предпринимателя в Российской Федерации (ОГРНИП)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6.14.7. Уникальный идентификационный таможенный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реквизит, при его заполнении, должен содержать идентификационный таможенный номер (ИТН) в соответствии с классификатором формирования идентификационного таможенного номера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"Уникальный идентификационный таможенный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(casdo:‌CAUnique‌Customs‌Number‌Id)" атрибут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6.14.8. Идентификатор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учетный номер налогоплательщика (УНН)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учетный номер плательщика (УНП)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KG 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идентификационный налоговый номер (ИНН)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бизнес-идентификационный номер (БИН)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индивидуальный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6.14.9. Код причины 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6.14.10. Адрес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идентификатор справочника (классификатора) по реестру НСИ Союза**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реквизит, при его заполнении, должен содержать код административно-территориальной единицы в соответствии с государственным классификатором системы обозначений объектов административно-территориальных и территориальных единиц (ЕК СОАТЕ)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*.4. Регион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*.7. Населенный пункт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реквизит, при его заполнении,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*.9. Номер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*.10. Номер 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*.11. Почтовый 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*.12. Номер абонентского ящика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6.14.11. Контактный реквизит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*.3. Идентификатор канала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6.15. Документ, подтверждающий включение лица в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6.15.1. Код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6.15.2. Регистрационный номер юридического лица при включении в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6.15.3. Код признака перерегистрации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6.15.4. Код типа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7. Товарная партия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(cacdo:‌TMPAGoods‌Shipment‌Details)</w:t>
            </w:r>
          </w:p>
          <w:bookmarkEnd w:id="199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7.1. Товар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(cacdo:‌TMPAGoods‌Item‌Details)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7.1.1. Порядковый номер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(casdo:‌Consignment‌Item‌Ordinal)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7.1.2. Код товара по ТН ВЭД ЕАЭС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3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7.1.3. Наименование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(casdo:‌Goods‌Description‌Text)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7.1.4. Количество товара в единице измерения, отличной от основной и дополнительной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(cacdo:‌Add‌Goods‌Measure‌Details)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*.1. Количество товара с указанием единицы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идентификатор справочника (классификатора) по реестру НСИ Союза**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*.2. Условное обозначение единицы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7.1.5. Транспортное средство международной перевозки, с которым совершаются операции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(cacdo:‌TMPATransport‌Means‌Details)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может быть заполнен при указании сведений о транспортном средстве международной перевозки, отличном от автомобильного транспортного средства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(casdo:‌Manufacturer‌Name)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товарного знака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(casdo:‌Trade‌Mark‌Name)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*.3. Наименование марки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(csdo:‌Product‌Mark‌Name)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*.4. Наименование модели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(csdo:‌Product‌Model‌Name)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*.5. Идентификатор единицы продукта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(csdo:‌Product‌Instance‌Id)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*.6. Дата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(csdo:‌Manufacture‌Date)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реквизита, при его заполнении,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7.1.6. Сведения об автомобиле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(cacdo:‌DTAutomobile‌Details)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при указании сведений об автомобильном транспортном средстве международной перевозки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*.1. Идентификационный номер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*.2. Идентификационный номер шасси (рамы)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(csdo:‌Vehicle‌Chassis‌Id)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*.3. Идентификационный номер кузова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(csdo:‌Vehicle‌Body‌Id)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*.4. Марка (модель)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(cacdo:‌Vehicle‌Model‌Details)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*.4.1. Код марки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(csdo:‌Vehicle‌Make‌Code)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*.4.2. Наименование марки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(csdo:‌Vehicle‌Make‌Name)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*.4.3. Наименование модели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(casdo:‌Vehicle‌Model‌Name)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*.5. Дата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(csdo:‌Manufacture‌Date)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реквизита, при его заполнении,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*.6. Идентификационный номер двигателя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(csdo:‌Engine‌Id)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*.7. Рабочий объем двигателя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(casdo:‌Engine‌Volume‌Measure)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"Рабочий объем двигателя (casdo:‌Engine‌Volume‌Measure)" атрибут должен содержать значение "111"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"Рабочий объем двигателя (casdo:‌Engine‌Volume‌Measure)" атрибут должен содержать идентификатор справочника (классификатора) по реестру НСИ Союза**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*.8. Максимальная мощность двигателя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(csdo:‌Engine‌Max‌Power‌Measure)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"Максимальная мощность двигателя (csdo:‌Engine‌Max‌Power‌Measure)" и указания мощности двигателя в киловаттах атрибут должен содержать значение "214"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"Максимальная мощность двигателя (csdo:‌Engine‌Max‌Power‌Measure)" и указания мощности двигателя в лошадиных силах атрибут должен содержать значение "251"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"Максимальная мощность двигателя (csdo:‌Engine‌Max‌Power‌Measure)" атрибут должен содержать идентификатор справочника (классификатора) по реестру НСИ Союза**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*.9. Грузоподъемность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(casdo:‌Transport‌Carrying‌Capacity‌Measure)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"Грузоподъемность транспортного средства (casdo:‌Transport‌Carrying‌Capacity‌Measure)"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"Грузоподъемность транспортного средства (casdo:‌Transport‌Carrying‌Capacity‌Measure)" атрибут должен содержать идентификатор справочника (классификатора) по реестру НСИ Союза**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*.10. Пробег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(casdo:‌Vehicle‌Mileage‌Measure)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"Пробег (casdo:‌Vehicle‌Mileage‌Measure)"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"Пробег (casdo:‌Vehicle‌Mileage‌Measure)" атрибут должен содержать идентификатор справочника (классификатора) по реестру НСИ Союза**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(casdo:‌CAValue‌Amount)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"Стоимость (casdo:‌CAValue‌Amount)" атрибут должен содержать буквенный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"Стоимость (casdo:‌CAValue‌Amount)" атрибут должен содержать идентификатор справочника (классификатора) по реестру НСИ Союза**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*.12. Идентификационный номер устройства вызова экстренных служб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(casdo:‌Emergency‌Device‌Id)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7.1.7. Регистрационный номер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(csdo:‌Transport‌Means‌Reg‌Id)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7.1.8. Описание совершаемой операции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(cacdo:‌Processing‌Description‌Details)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6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*.1. Описание операции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(casdo:‌Processing‌Description‌Text)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6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(cacdo:‌Period‌Date‌Details)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6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операции совершены в течение одного дня, начальная и конечная даты периода должны совпадать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*.2.1. Начальная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(csdo:‌Start‌Date)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6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*.2.2. Конечная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(csdo:‌End‌Date)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6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7.1.9. Стоимость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(casdo:‌CAValue‌Amount)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буквенный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идентификатор справочника (классификатора) по реестру НСИ Союза**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7.1.10. Таможенная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(casdo:‌Customs‌Value‌Amount)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5а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"Таможенная стоимость (casdo:‌Customs‌Value‌Amount)" атрибут должен содержать буквенный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"Таможенная стоимость (casdo:‌Customs‌Value‌Amount)" атрибут должен содержать идентификатор справочника (классификатора) по реестру НСИ Союза**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7.1.11. Предшествующий 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(cacdo:‌Preceding‌Doc‌Details)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*.1. Идентификатор записи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(casdo:‌Line‌Id)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может быть заполнен информационной системой, сформировавшей электронный документ, в целях однозначной идентификации записи в документе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идентификатор справочника (классификатора) по реестру НСИ Союза**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*.3. Наименование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*.4. Регистрационный номер таможенного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(cacdo:‌Customs‌Doc‌Id‌Details)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*.4.1. Код таможенного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*.4.2. Дата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*.4.3. Номер таможенного документа по журналу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*.4.4. Порядковый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(casdo:‌Customs‌Document‌Ordinal‌Id)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*.5. Регистрационный номер декларации на транспортное средство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(cacdo:‌DTMDoc‌Details)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*.5.1. Код таможенного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*.5.2. Дата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*.5.3. Номер таможенного документа по журналу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*.5.4. Код вида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*.6. Регистрационный номер предварительной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(casdo:‌Preliminary‌Information‌Id)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*.7. Регистрационный номер книжки МДП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(cacdo:‌TIRId‌Details)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*.7.1. Серия книжки МДП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(casdo:‌TIRSeries‌Id)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*.7.2. Идентификационный номер книжки МДП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*.10. Порядковый номер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(casdo:‌Consignment‌Item‌Ordinal)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*.11. Сведения о товаре, заявленные в предшествующем документе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(cacdo:‌Preceding‌Goods‌Details)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*.11.1. Код товара по ТН ВЭД ЕАЭС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*.11.2. Масса нетто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(csdo:‌Unified‌Net‌Mass‌Measure)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*.11.3. Масса нетто, указанная в предшествующем документе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(casdo:‌Pre‌Declaration‌Net‌Mass‌Measure)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*.11.4. Таможенная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(casdo:‌Customs‌Value‌Amount)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*.11.5. Количество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*.11.5.1. Количество товара с указанием единицы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*.11.5.2. Условное обозначение единицы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7.1.12. Представленный 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(cacdo:‌TMPAPresented‌Doc‌Details)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7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7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идентификатор справочника (классификатора) по реестру НСИ Союза**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7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7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реквизита, при его заполнении,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*.5. Дата начала срока действия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реквизита, при его заполнении,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*.6. Дата истечения срока действия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реквизита, при его заполнении,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*.8. Наименование уполномоченного органа государства-члена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*.9. Идентификатор уполномоченного органа государства-члена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*.10. Информационный ресурс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(cacdo:‌Information‌Source‌Details)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*.10.1. Наименование информационного источника или ресурса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(casdo:‌Information‌Source‌Name)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*.10.2. Ссылка на детализированные 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(csdo:‌Details‌Resource‌Id)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*.10.3. Дата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*.11. Идентификатор записи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(casdo:‌Line‌Id)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может быть заполнен информационной системой, сформировавшей электронный документ, в целях однозначной идентификации записи в документе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*.12. Код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(casdo:‌EDoc‌Code)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может быть заполнен информационной системой, сформировавшей электронный документ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*.13. Идентификатор электронного документа в хранилище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(cacdo:‌Doc‌Arch‌Id‌Details)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может быть заполнен информационной системой, сформировавшей электронный документ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*.13.1. Идентификатор хранилища электронных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(casdo:‌EArch‌Id)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может быть заполнен информационной системой, сформировавшей электронный документ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*.13.2. Идентификатор электронного документа (сведений) в хранилище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(casdo:‌EDoc‌Arch‌Id)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информационной системой, сформировавшей электронный документ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7.1.13. Исчисление таможенного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(cacdo:‌Goods‌Item‌Payment‌Details)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налогов, сборов или иного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(casdo:‌Customs‌Tax‌Mode‌Code)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*.2. Основа начисления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(casdo:‌Tax‌Base‌Measure)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*.3. Цифровой 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(csdo:‌Unified‌Currency‌N3‌Code)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"Цифровой код валюты (csdo:‌Unified‌Currency‌N3‌Code)" атрибут должен содержать идентификатор справочника (классификатора) по реестру НСИ Союза**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(csdo:‌Unified‌Measurement‌Unit‌Code)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"Единица измерения (csdo:‌Unified‌Measurement‌Unit‌Code)" атрибут должен содержать идентификатор справочника (классификатора) по реестру НСИ Союза**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*.5. Используемая ставка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(cacdo:‌Effective‌Customs‌Rate‌Details)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*.5.1. Вид ставки таможенного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(casdo:‌Duty‌Tax‌Fee‌Rate‌Kind‌Code)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одно из следующих значений: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– для ставки, выраженной в процентах (адвалорная ставка (адвалорная составляющая комбинированной ставки), ставка рефинансирования (ключевая ставка, учетная ставка), процентная ставка);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– для специфической ставки (специфической составляющей комбинированной ставки)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*.5.2. Ставка таможенного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(casdo:‌Duty‌Tax‌Fee‌Rate‌Value)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(csdo:‌Unified‌Measurement‌Unit‌Code)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"Единица измерения (csdo:‌Unified‌Measurement‌Unit‌Code)" атрибут должен содержать идентификатор справочника (классификатора) по реестру НСИ Союза**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*.5.4. Цифровой 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(csdo:‌Unified‌Currency‌N3‌Code)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"Цифровой код валюты (csdo:UnifiedCurrencyN3Code)" атрибут должен содержать идентификатор справочника (классификатора) по реестру НСИ Союза**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*.5.5. Количество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(csdo:‌Day‌Quantity)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*.5.6. Количество этапов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(casdo:‌Stage‌Quantity)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*.5.7. Количество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(csdo:‌Month‌Quantity)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*.5.8. Весовой коэффициент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(casdo:‌Weight‌Ratio‌Number)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*.6. Дата применения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(casdo:‌Duty‌Tax‌Fee‌Rate‌Date)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*.7. Код особенности уплаты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(casdo:‌Customs‌Tax‌Payment‌Feature‌Code)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(casdo:‌CAPayment‌NAmount)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цифровой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идентификатор справочника (классификатора) по реестру НСИ Союза**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*.9. Код товара по ТН ВЭД ЕАЭС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*.10. Ссылочный идентификатор записи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(casdo:‌Reference‌Line‌Id)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*.11. Ссылочный идентификатор записи в предшествующем документе (сведениях)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(casdo:‌Ref‌Reference‌Line‌Id)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*.12. Ссылочный номер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(casdo:‌Reference‌Consignment‌Item‌Ordinal)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7.2. Сведения об уплате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(cacdo:‌Fact‌Payment‌Details)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9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7.2.1. Код вида налогов, сборов или иного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(casdo:‌Customs‌Tax‌Mode‌Code)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гр.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(эл. 1)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7.2.2. Сумма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(casdo:‌CAPayment‌NAmount)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(эл. 2)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(эл. 3)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цифровой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идентификатор справочника (классификатора) по реестру НСИ Союза**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7.2.3. Курс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(casdo:‌Exchange‌Rate)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в) масштаб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scale‌Number)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7.2.4. Код способа уплаты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(casdo:‌Customs‌Tax‌Payment‌Method‌Code)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(эл. 6)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7.2.5. Документ, подтверждающий уплату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(cacdo:‌Payment‌Doc‌Details)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9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(эл. 4)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(эл. 5)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Армения, Республике Казахстан, Кыргызской Республике и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реквизита, при его заполнении,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*.5. Идентификатор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(эл. 7)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 и Республике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реквизит, при его заполнении, должен содержать учетный номер плательщика (УНП)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реквизит, при его заполнении, должен содержать бизнес-идентификационный номер (БИН)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*.6. Идентификатор 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(эл. 7)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 и Республике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реквизит, при его заполнении, должен содержать идентификационный номер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реквизит, при его заполнении, должен содержать индивидуальный идентификационный номер (ИИН)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7.2.6. Дата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(casdo:‌Payment‌Date)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(эл. 5)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реквизита, при его заполнении,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8. Должностное лицо, подписавшее 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(cacdo:‌Signing‌Details)</w:t>
            </w:r>
          </w:p>
          <w:bookmarkEnd w:id="200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10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8.1. ФИО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(ccdo:‌Full‌Name‌Details)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10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8.1.1. Имя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(csdo:‌First‌Name)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10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имя или первую букву (инициал) имени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8.1.2. Отчество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(csdo:‌Middle‌Name)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10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реквизит, при его заполнении, должен содержать отчество (второе или среднее имя) или первую букву (инициал) отчества (второго или среднего имени)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8.1.3. Фамилия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(csdo:‌Last‌Name)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10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8.2. Наименование должности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(csdo:‌Position‌Name)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10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8.3. Контактный реквизит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8.3.1. Код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8.3.2. Наименование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8.3.3. Идентификатор канала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8.4. Дата подписания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(casdo:‌Signing‌Date)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10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</w:tbl>
    <w:bookmarkStart w:name="z75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</w:t>
      </w:r>
    </w:p>
    <w:bookmarkEnd w:id="201"/>
    <w:bookmarkStart w:name="z75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 Для вложенных реквизитов, входящих в сложный реквизит, применяется в случае заполнения этого сложного реквизита.</w:t>
      </w:r>
    </w:p>
    <w:bookmarkEnd w:id="202"/>
    <w:bookmarkStart w:name="z75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 Значение идентификатора указывается в соответствии со следующим шаблоном: 1ZZZ – для справочника, 2ZZZ – для классификатора, где ZZZ – код справочника (классификатора) по реестру НСИ Союза, сформированному в соответствии с Решением Коллегии Евразийской экономической комиссии от 17 ноября 2015 г. № 155. </w:t>
      </w:r>
    </w:p>
    <w:bookmarkEnd w:id="20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