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717c30" w14:textId="0717c3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том VI Пояснений к единой Товарной номенклатуре внешнеэкономической деятельности Евразийского экономического союза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Рекомендация Коллегии Евразийской экономической комиссии от 14 июня 2016 года № 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Примечание РЦПИ!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Рекомендация вступает в силу 02.09.2016 - сайт Евразийского экономического союза.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Коллегия Евразийской экономической комиссии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статьями 18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45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Договора о Евразийском экономическом союзе от 29 мая 2014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/>
          <w:i w:val="false"/>
          <w:color w:val="000000"/>
          <w:sz w:val="28"/>
        </w:rPr>
        <w:t>рекомендует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государствам – членам Евразийского экономического союза с даты вступления в силу </w:t>
      </w:r>
      <w:r>
        <w:rPr>
          <w:rFonts w:ascii="Times New Roman"/>
          <w:b w:val="false"/>
          <w:i w:val="false"/>
          <w:color w:val="000000"/>
          <w:sz w:val="28"/>
        </w:rPr>
        <w:t>Решения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Коллегии Евразийской экономической комиссии от 14 июня 2016 г. № 73 «О внесении изменений в единую Товарную номенклатуру внешнеэкономической деятельности Евразийского экономического союза и Единый таможенный тариф Евразийского экономического союза в отношении отдельных видов компонентов, предназначенных для установки на транспортные средства, использующие природный газ в качестве моторного топлива»: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Применять </w:t>
      </w:r>
      <w:r>
        <w:rPr>
          <w:rFonts w:ascii="Times New Roman"/>
          <w:b w:val="false"/>
          <w:i w:val="false"/>
          <w:color w:val="000000"/>
          <w:sz w:val="28"/>
        </w:rPr>
        <w:t>Пояснения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к единой Товарной номенклатуре внешнеэкономической деятельности Евразийского экономического союза (приложение к Рекомендации Коллегии Евразийской экономической комиссии от 12 марта 2013 г. № 4) с учетом следующего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группе 85</w:t>
      </w:r>
      <w:r>
        <w:rPr>
          <w:rFonts w:ascii="Times New Roman"/>
          <w:b w:val="false"/>
          <w:i w:val="false"/>
          <w:color w:val="000000"/>
          <w:sz w:val="28"/>
        </w:rPr>
        <w:t> тома VI в пояснениях к подсубпозиции 8505 90 200 9 ТН ВЭД ЕАЭС код «8409 91 000 9» ТН ВЭД ЕАЭС заменить кодами «8409 91 000 2, 8409 91 000 8» ТН ВЭД ЕАЭС.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Председатель Коллегии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Евразийской экономической комиссии         Т. Саркисян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