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a0e08" w14:textId="36a0e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ставки ввозной таможенной пошлины Единого таможенного тарифа Евразийского экономического союза в отношении волокон искусственных вискозных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18 октября 2016 года № 111. Утратило силу решением Совета Евразийской экономической комиссии от 14 сентября 2021 года №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Совета Евразийской экономической комиссии от 14.09.2021 </w:t>
      </w:r>
      <w:r>
        <w:rPr>
          <w:rFonts w:ascii="Times New Roman"/>
          <w:b w:val="false"/>
          <w:i w:val="false"/>
          <w:color w:val="000000"/>
          <w:sz w:val="28"/>
        </w:rPr>
        <w:t>№ 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Решение вступает в силу 02.01.2017 - сайт Евразийского экономического союза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ставку ввозной таможенной пошлины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в отношении волокон искусственных вискозных, классифицируемых кодом 5504 10 000 0 ТН ВЭД ЕАЭС, в размере 0 (ноль) процентов от таможенной стоимости с 2 января 2017 г. по 31 декабря 2019 г. включительно.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 (приложение к Решению Совета Евразийской экономической комиссии от 16 июля 2012 г. № 54) следующие изменения: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позицию с кодом 5504 10 000 0 ТН ВЭД ЕАЭС в графе четвертой дополнить ссылкой на примечание "41С)";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примечания к Единому таможенному тарифу Евразийского экономического союза дополнить примечанием 41С следующего содержания: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41С</w:t>
      </w:r>
      <w:r>
        <w:rPr>
          <w:rFonts w:ascii="Times New Roman"/>
          <w:b w:val="false"/>
          <w:i w:val="false"/>
          <w:color w:val="000000"/>
          <w:sz w:val="28"/>
        </w:rPr>
        <w:t xml:space="preserve">) Ставка ввозной таможенной пошлины в размере 0 (ноль) % от таможенной стоимости применяется с 02.01.2017 по 31.12.2019 включительно.". 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 2 января 2017 г.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Армения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Беларусь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 Казахстан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От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Кыргызской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Республики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В. Габриелян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В.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Матюшевский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А. Мамин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О. Панкратов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