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e90a" w14:textId="d72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декабря 2016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2017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2016 г. № 194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статистических работ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7"/>
        <w:gridCol w:w="4594"/>
        <w:gridCol w:w="471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Экспресс-информации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1.О промышленном производстве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 производстве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3.Об индексах потребительских цен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 индексах цен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продукции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 индексах цен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топливно-энергетических ресурсов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 исполнении бюджетов и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долге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 итогах торгов на фондовых 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биржах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8.О платежных балансах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9.О внешнем долге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10.Взаимные инвестиции государств – членов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11.Экспорт и импорт услуг государств – членов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12.Взаимные услуги государств – членов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 платежах за экспорт и импорт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14.Об итогах внешней и взаимной торговли товарами государств – членов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15.О демографической ситуации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16.О безработице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17.О заработной плате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Аналитические обзоры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18.Об основных социально-экономических показателях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19.Об итогах внешней 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20.Об итогах взаимной торговли товарами государств – членов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21.О рынке труда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22.Макроэкономические показатели, определяющие устойчивость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(в части финансовой статистики)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23.Показатели финансовой статистики для мониторинга Основных направлений экономического развития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24.Основные показатели финансовой статистики по государствам – членам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25.Экспорт и импорт услуг, обладающих интеграционным потенциалом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26.Платежи за экспорт и импорт товаров и услуг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27.Внешняя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28.Взаимная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29.Таблицы 3.1, 3.2, 3.6 и 3.7 Вопросника № 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30.Таблицы 3.1, 3.2, 3.5 – 3.7 и 3.10 Вопросника № 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Федерации4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31.Таблицы 3.3, 3.4, 3.8 и 3.9 Вопросника № 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Федерации4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Статистические бюллетени и сборники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32.Национальные счета.Статистика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33.Статистика государственных финансов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34.Денежное обращение и кредитование.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35.Финансовые организации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 2016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2017 г.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36.Статистика внешнего сектора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37.Прямые инвестиции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38.Экспорт и импорт услуг в Евразийском экономическом союзе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39.Финансовая статистика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40.Внешняя торговля товарами.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5, 6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41.Взаимная торговля товарами.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6, 7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42.Социально-демографические индикаторы. Статистика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43.Евразийский экономический союз в цифрах6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44.Статистический ежегодник Евразийского экономического союза6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</w:p>
        </w:tc>
      </w:tr>
      <w:tr>
        <w:trPr>
          <w:trHeight w:val="30" w:hRule="atLeast"/>
        </w:trPr>
        <w:tc>
          <w:tcPr>
            <w:tcW w:w="4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45.Агропромышленный комплекс. Статистика Евразийского экономического союза 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4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единой Товарной номенклатуры внешнеэкономической деятельности Евразийского экономического союза (далее – ТН ВЭД ЕАЭС);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товарам (по позициям ТН ВЭД ЕАЭС) в разрезе «товар – страна»;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странам в разрезе «страна – товар» (по позициям ТН ВЭД ЕАЭС);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Евразийскому экономическому союзу в целом в разрезе подсубпозиций ТН ВЭД ЕАЭС в стоимостном и количественном выражении (по импорту – с разбивкой по странам-партнерам).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товарам (по позициям ТН ВЭД ЕАЭС) в разрезе «товар – страна».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направления в электронном виде в Статкомитет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 позициям ТН ВЭД ЕАЭС) в разрезе «товар – страна»;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странам – основным торговым партнерам в разрезе «страна – товар» (по позициям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 позициям ТН ВЭД ЕАЭС) в разрезе «товар – страна».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