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3b6b" w14:textId="8c13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октября 2016 года № 173. Утратило силу распоряжением Коллегии Евразийской экономической комиссии от 22 мая 2018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миграционной политике, утвержденный Решением Коллегии Евразийской экономической комиссии от 30 августа 2012 г. № 154,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019"/>
        <w:gridCol w:w="88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Пазылкаримович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Главного управления пограничного контроля Пограничной службы Комитета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Сламгалиевич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Сатарбаевич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Кубатович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Майрамбек Мырзабекович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разработки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Шайманбекович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трудовой миграции граждан за рубеж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Евгеньевна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Владимирович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занятости населения Министерства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экономических аспектов демографической политики Департамента социального развития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486"/>
        <w:gridCol w:w="8019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Кимович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миграционной службы Министерства территориального управления и развития Республики Армения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Жолчуевич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Мамбеталиева И.С., Сатывалдиева К.А., Уметалиева А.Т., Блинову Т.В., Егорову Е.Ю. и Федорова Н.А.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