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469a" w14:textId="2704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вопросам защиты прав потребителей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25 октября 2016 года № 172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состав Консультативного комитета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вопросам защиты прав потребителей государств – членов Евразийского экономического союза, утвержденный распоряжением Коллегии Евразийской экономической комиссии от 28 сентября 2015 г. № 101,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Консультативного комитета следующих лиц: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75"/>
        <w:gridCol w:w="492"/>
        <w:gridCol w:w="8133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Матулис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Эдвард Брониславович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Республики Казахстан</w:t>
            </w:r>
          </w:p>
        </w:tc>
      </w:tr>
      <w:tr>
        <w:trPr>
          <w:trHeight w:val="30" w:hRule="atLeast"/>
        </w:trPr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Садвакасов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Нуркан Олжабаевич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по защите прав потребителей Министерства национальной экономики Республики Казахстан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Паршин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 Викторович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развития малого и среднего предпринимательства и конкуренции Министерства экономического развития Российской Федерации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Независимые эксперты</w:t>
            </w:r>
          </w:p>
        </w:tc>
      </w:tr>
      <w:tr>
        <w:trPr>
          <w:trHeight w:val="30" w:hRule="atLeast"/>
        </w:trPr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Жунисов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 Аскарович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председателя корпоративного фонда «Казахстанский фонд защиты прав потребителей»</w:t>
            </w:r>
          </w:p>
        </w:tc>
      </w:tr>
      <w:tr>
        <w:trPr>
          <w:trHeight w:val="30" w:hRule="atLeast"/>
        </w:trPr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Ибраев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Кайыр Казиевич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 развития малого и среднего бизнеса Национальной палаты предпринимателей Республики Казахстан «Атамекен»</w:t>
            </w:r>
          </w:p>
        </w:tc>
      </w:tr>
      <w:tr>
        <w:trPr>
          <w:trHeight w:val="30" w:hRule="atLeast"/>
        </w:trPr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Анархан Туретаевич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Представительства Национальной палаты предпринимателей Республики Казахстан «Атамекен» в Российской Федерации</w:t>
            </w:r>
          </w:p>
        </w:tc>
      </w:tr>
      <w:tr>
        <w:trPr>
          <w:trHeight w:val="30" w:hRule="atLeast"/>
        </w:trPr>
        <w:tc>
          <w:tcPr>
            <w:tcW w:w="53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Тюлюбекова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Долорес Борисовна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директора департамента экономической интеграции Национальной палаты предпринимателей Республики Казахстан «Атамекен»;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Консультативного комитета: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76"/>
        <w:gridCol w:w="492"/>
        <w:gridCol w:w="8132"/>
      </w:tblGrid>
      <w:tr>
        <w:trPr>
          <w:trHeight w:val="30" w:hRule="atLeast"/>
        </w:trPr>
        <w:tc>
          <w:tcPr>
            <w:tcW w:w="5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Халикян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Левон Оганесович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инспекционного органа по надзору за рынком Министерства экономического развития и инвестиций Республики Армения</w:t>
            </w:r>
          </w:p>
        </w:tc>
      </w:tr>
      <w:tr>
        <w:trPr>
          <w:trHeight w:val="30" w:hRule="atLeast"/>
        </w:trPr>
        <w:tc>
          <w:tcPr>
            <w:tcW w:w="5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Барышникова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Ирина Николаевна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защиты прав потребителей и контроля за рекламой Министерства антимонопольного регулирования и торговли Республики Беларусь</w:t>
            </w:r>
          </w:p>
        </w:tc>
      </w:tr>
      <w:tr>
        <w:trPr>
          <w:trHeight w:val="30" w:hRule="atLeast"/>
        </w:trPr>
        <w:tc>
          <w:tcPr>
            <w:tcW w:w="5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Юрченко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Людмила Григорьевна</w:t>
            </w:r>
          </w:p>
        </w:tc>
        <w:tc>
          <w:tcPr>
            <w:tcW w:w="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81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Управления экономики секторов услуг Министерства экономики Республики Беларусь;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исключить из состава Консультативного комитета Наркевич И.В., Толеутай М.Р., Ларионову Н.И., Ажибаеву Ж.Т., Сукурова Н.Н. и Тлеумуратова Ю.Д.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опубликования на официальном сайте Евразийского экономического союза в информационно-телекоммуникационной сети «Интернет».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