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ddc22" w14:textId="cdddc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рабочей группы по формированию общих подходов к регулированию обращения медицинских изделий в рамках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30 августа 2016 года № 128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Распоряжение вступило в силу 11.09.2016 - сайт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 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рабочей группы по формированию общих подходов к регулированию обращения медицинских изделий в рамках Евразийского экономического союза, утвержденный распоряжением Коллегии Евразийской экономической комиссии от 9 июня 2015 г. № 51, следующие изменения: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 включить в состав рабочей группы следующих лиц: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1027"/>
        <w:gridCol w:w="10531"/>
      </w:tblGrid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Шаккалиев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Арман Абаевич</w:t>
            </w:r>
          </w:p>
          <w:bookmarkEnd w:id="1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иректор Департамента технического регулирования и аккредитации Евразийской экономической комиссии (руководитель рабочей группы)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  <w:bookmarkEnd w:id="2"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Абильмагжанов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Беркутович</w:t>
            </w:r>
          </w:p>
          <w:bookmarkEnd w:id="3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I категории департамента экономической интеграции Национальной палаты предпринимателей Республики Казахстан "Атамекен"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Ахмедсадык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Олжас</w:t>
            </w:r>
          </w:p>
          <w:bookmarkEnd w:id="4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заведующий лабораторией испытаний медицинских изделий Республиканского государственного предприятия на праве хозяйственного ведения "Национальный центр экспертизы лекарственных средств, изделий медицинского назначения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медицинской техники" Министерства здравоохранения и социального 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Шолпан</w:t>
            </w:r>
          </w:p>
          <w:bookmarkEnd w:id="5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анализа сфер финансового рынка и иных отраслей Комитета по регулированию естественных монополий и защите конкуренции Министерства национальной 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Беркимбаева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Гульнара Шалгимбаевна</w:t>
            </w:r>
          </w:p>
          <w:bookmarkEnd w:id="6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Управления первичной экспертизы медицинских изделий Республиканского государственного предприятия на праве хозяйственного ведения "Национальный центр экспертизы лекарственных средств, изделий медицинского назначения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медицинской техники" Министерства здравоохранения и социального 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Алия Маратовна</w:t>
            </w:r>
          </w:p>
          <w:bookmarkEnd w:id="7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председателя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естественных монополий и защите конкуренции Министерства национальной 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Джунусова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Аида Сабыровна</w:t>
            </w:r>
          </w:p>
          <w:bookmarkEnd w:id="8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Департамента международного сотрудничества Министерства здравоохранения и социального 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Досходжаева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Дидар Богенбаевна</w:t>
            </w:r>
          </w:p>
          <w:bookmarkEnd w:id="9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мониторинга использования лекарственных средств Комитета контроля медицинской фармацевтической деятельности Министерства здравоохранения и социального 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Есболатова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Динара Ерлановна</w:t>
            </w:r>
          </w:p>
          <w:bookmarkEnd w:id="10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специалист Департамента стратегического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совершенствования законодательства Республиканского государственного предприятия на праве хозяйственного ведения "Национальный центр экспертизы лекарственных средств, изделий медицинского назначения и медицинской техники" Министерства здравоохранения и социального 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Данелия Коммунаевна</w:t>
            </w:r>
          </w:p>
          <w:bookmarkEnd w:id="11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мониторинга использования лекарственных средств Комитета контроля медицинской фармацевтической деятельности Министерства здравоохранения и социального 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Акмарал Талаповна</w:t>
            </w:r>
          </w:p>
          <w:bookmarkEnd w:id="12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генерального директора Республиканского государственного предприятия на праве хозяйственного ведения "Национальный центр экспертизы лекарственных средств, изделий медицинского назначения и медицинской техники" Министерства здравоохранения и социального 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Серикбол Рахимканович</w:t>
            </w:r>
          </w:p>
          <w:bookmarkEnd w:id="13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директор – заместитель председателя товарищества с ограниченной ответственностью "СК-Фармация"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Гульнар Жанетовна</w:t>
            </w:r>
          </w:p>
          <w:bookmarkEnd w:id="14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международного сотрудничества и интеграции Министерства здравоохранения и социального 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Сатыбалдиева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Жаннат Абеновна</w:t>
            </w:r>
          </w:p>
          <w:bookmarkEnd w:id="15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специализированной экспертизы медицинских изделий Республиканского государственного предприятия на праве хозяйственного ведения "Национальный центр экспертизы лекарственных средств, изделий медицинского назначения и медицинской техники" Министерства здравоохранения и социального 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Танакулов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 Турлыбекович</w:t>
            </w:r>
          </w:p>
          <w:bookmarkEnd w:id="16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руководителя Организационно-административного управления Комитета контроля медицинской фармацевтической деятельности Министерства здравоохранения и социального 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Светлана Владимировна</w:t>
            </w:r>
          </w:p>
          <w:bookmarkEnd w:id="17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развития информатизации Министерства здравоохранения и социального 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Ясылов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Ермек Амангазынович</w:t>
            </w:r>
          </w:p>
          <w:bookmarkEnd w:id="18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объединения юридических лиц в форме ассоциации "Евразийская медицинская ассоциация";</w:t>
            </w:r>
          </w:p>
        </w:tc>
      </w:tr>
    </w:tbl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 указать новые должности следующих членов рабочей группы: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2"/>
        <w:gridCol w:w="1368"/>
        <w:gridCol w:w="9440"/>
      </w:tblGrid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Абдиманова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Бахыт Жексеновна</w:t>
            </w:r>
          </w:p>
          <w:bookmarkEnd w:id="20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начальник Управления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специализированной экспертизы медицинских изделий Республиканского государственного предприятия на праве хозяйственного ведения "Национальный центр экспертизы лекарственных средств, изделий медицинского назначения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медицинской техники" Министерства здравоохранения и социального 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Татьяна Владимировна</w:t>
            </w:r>
          </w:p>
          <w:bookmarkEnd w:id="21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стратегического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совершенствования законодательства Республиканского государственного предприятия на праве хозяйственного ведения "Национальный центр экспертизы лекарственных средств, изделий медицинского назначения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медицинской техники" Министерства здравоохранения и социального 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Руслан Амантаевич</w:t>
            </w:r>
          </w:p>
          <w:bookmarkEnd w:id="22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правления акционерного общества "КазМедТех"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Лариса Юн-Бойевна</w:t>
            </w:r>
          </w:p>
          <w:bookmarkEnd w:id="23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председателя Комитета контроля медицинской фармацевтической деятельности Министерства здравоохранения и социального развития Республики Казахстан;</w:t>
            </w:r>
          </w:p>
        </w:tc>
      </w:tr>
    </w:tbl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в) исключить из состава рабочей группы Бойцова В.Б., Дангилову А.С., Еликбаева К.Н., Молокову А.В. и Сакаева М.Р.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 Настоящее распоряжение вступает в силу по истечении 10 календарных дней с даты его опубликования на официальном сайте Евразийского экономического союза в информационно-телекоммуникационной сети "Интернет".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