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79fa" w14:textId="cde7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координации работ по созданию и ведению номенклатуры медицинских изделий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26 июля 2016 года № 109.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Распоряжение вступило в силу 08.08.2016 -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по координации работ по созданию и ведению номенклатуры медицинских изделий Евразийского экономического союза.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координации работ по созданию и ведению номенклатуры медицинских изделий Евразийского экономического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 в информационно-телекоммуникационной сети "Интернет".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Врио Председателя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         К. Минасян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июля 2016 г. № 109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распоряжения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г. № 2)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координации работ по созданию и ведению номенклатуры медицинских изделий Евразийского экономического союза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- в редакции распоряжение Коллегии Евразийской экономической комиссии от 14.01.2020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с изменениями, внесенными распоряжением Коллегии Евразийской экономической комиссии от 17.05.2022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06.12.2022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10 .12.2024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16.09.2025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Чинара Мырзакматовна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технического регулирования и аккредитации Евразийской экономической комиссии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Асрян Армен Бахшиевич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отдела медицинских изделий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Ерицян Татевик Сейрановна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по вопросам обращения лекарственных средств и медицинских изделий в рамках Евразийского экономического союза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Сероб Тигранович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медицинских изделий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Гринько Дмитрий Владимирович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Республиканского унитарного предприятия "Центр экспертиз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Ткаченко Вероника Михайловна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регистрации медицинских изделий и биомедицинских клеточных продуктов управления медицинских изделий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Шумко Татьяна Анатольевна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сектора испытаний изделий медицинской техники и оборудования научно-исследовательского центра испытаний средств измерений и техники Республиканского унитарного предприятия "Белорусский государственный институт метрологии"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Грабовский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Олегович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информации, информатики и анализа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Абдиманова Бахыт Жексеновна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территориального филиала в г. Алматы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контроля качества и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Айжан Оразкызы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Байпакбаева Жупар Женисовна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юридических лиц в форме ассоциации "Евразийская медицинская ассоциация"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Мухамеджанова Гульмира Есеновна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"Ассоциация производителей медицинских изделий"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Руслан Серикович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"Ассоциация "ФармМедИндустрия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Турысбекова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 Куанышбековна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объединения юридических лиц в форме ассоциации "ФармМедИндустрия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Ясылов Ермек Амангазынович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в форме ассоциации "Евразийская медицинская ассоциация"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Баелов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 Есболович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руководителя управления специализированной экспертизы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Бозжигитова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 Жаксылыковна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I категории департамента медицинских услуг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Дильбарханова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Назира Какеновна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I категории управления специализированной экспертизы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Дурманова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 Ивановна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в форме ассоциации "Ассоциация поддержки и развития фармацевтической деятельности"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Кусаинов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Саят Нурланович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государственных услуг в сфере фармацевтической деятельности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Кусаинова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Ризагуль Абаевна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департамента экспертизы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Манакпаева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Гулдария Джумахановна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юридических лиц в форме ассоциации "ФармМедИндустрия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Мусинов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Серикбол Рахимканович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объединения юридических лиц в форме союза "Союз отечественных производителей и поставщиков медицинских изделий, медицинской продукции "Мединдустрия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Мухамеджанова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Камила Адылхановна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Раймкулова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Гаухар Ушкемпиркызы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Рахманов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Маликович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I категории управления специализированной экспертизы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Самойлова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Викторовна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юридической службы объединения юридических лиц в форме ассоциации "Ассоциация поддержки и развития фармацевтической деятельности"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Сарабек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 Адилбекулы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Сатыбалдиева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Жаннат Абеновна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медицинских наук, профессор, эксперт I категории управления специализированной экспертизы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Тулешов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 Амангельдинович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экспертизы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Укибаев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 Кожаханович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I категории управления валидации материалов регистрационного досье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Аида Насипбековна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регистрации медицинских изделий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Чынара Жолдошбаевна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регистрации медицинских изделий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Айкерим Мыктыбековна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регистрации медицинских изделий Департамента лекарственных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 при Министерстве здравоохранения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Азизова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Болотбековна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управления регистрации медицинских изделий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Станиславович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центра научных исследований и перспективных разработок федерального государственного бюджетного учреждения "Всероссийский научно-исследовательский и испытательный институт медицинской техники"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Астапенко Елена Михайловна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организации государственного контроля и регистрации медицинских изделий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 Дмитрий Сергеевич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фармацевтической и медицинской промышленности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Камалетдинова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Айсылу Абраровна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регулирования обращения лекарственных средств и медицинских изделий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Манзенюк Игорь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директора по научной работе федерального бюджетного учреждения науки "Центральный исследовательский институт эпидемиологии" Федеральной службы по надзору в сфере защиты прав потребителей и благополучия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Павлюков Дмитрий Юрьевич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Олеговна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регистрации медицинских изделий в рамках Евразийского экономического союза Управления организации государственного контроля и регистрации медицинских изделий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Алексеевна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федерального государственного бюджетного учреждения "Национальный институт качества" Федеральной службы по надзору в сфере здравоохранения;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Суханова Мария Михайловна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организации государственного контроля и регистрации медицинских изделий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Сытенко Илья Сергеевич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отраслевого регулирования в ЕАЭС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Храмов Михаил Владимирович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качеству и развитию федерального бюджетного учреждения науки "Государственный научный центр прикладной микробиологии и биотехнологии" Федеральной службы по надзору в сфере защиты прав потребителей и благополучия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Васюшкин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мониторинга медицинских изделий и ведения реестров Управления организации государственного контроля и регистрации медицинских изделий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Тодорова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Александровна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медицинской промышленности и реабилитационной индустрии Департамента развития фармацевтической и медицинской промышленности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Алексеевна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фармацевтической и медицинской промышленности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 Васильевич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номенклатуры медицинских изделий федерального государственного бюджетного учреждения "Национальный институт качества"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Соколов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Георгий Евгеньевич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организации государственного контроля и регистрации медицинских изделий Федеральной службы по надзору в сфере здравоохранения;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Аматунян Давид Араикович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специалист-эксперт отдела промышленной политики, межгосударственных программ и проектов Департамента промышленной политики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Малхасян Алексан Ашотович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информационного обеспечения и унификации электронных документов Департамента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Орманова Гульмира Абуталиповна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методологии и внутреннего администрирования Департамента технического регулирования и аккредитации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Щекин Дмитрий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координации работ в сфере обращения лекарственных средств и медицинских изделий Департамента технического регулирования и аккредитации"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Клыковский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 Сергеевич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координации работ по созданию и развитию интегрированной информационной системы Департамента информационных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