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2c677" w14:textId="e42c6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Консультативного комитета по информатизации, информационно-коммуникационным технологиям и защите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 июня 2016 года № 72.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информатизации, информационно-коммуникационным технологиям и защите информации.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Распоряжением Коллегии Евразийской экономической комиссии от 03.02.2020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распоряжение вступает в силу 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июня 2016 г. № 53.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2016 г. № 72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CОСТАВ</w:t>
      </w:r>
      <w:r>
        <w:br/>
      </w:r>
      <w:r>
        <w:rPr>
          <w:rFonts w:ascii="Times New Roman"/>
          <w:b/>
          <w:i w:val="false"/>
          <w:color w:val="000000"/>
        </w:rPr>
        <w:t>Консультативного комитета по информатизации, информационно-коммуникационным технологиям и защите информации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распоряжениями Коллегии Евразийской экономической комиссии от 12.09.2016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опубликования на официальном сайте Евразийского экономического союза); от 11.07.2017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17.04.2018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15.01.2019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03.02.2020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01.03.2021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08.02.2022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30.05.2023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13.05.2024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03.10.2024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16.09.2025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Мурадян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Ашот Оганесович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государственных доходов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Керобян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Аршак Левонович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цифровизации Министерства высокотехнологической промышленности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Хачатурян Арман Генрикович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фонда "Агентство информационных систем Армении"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Арушанян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Тигран Завенович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информационным технологиям закрытого акционерного общества "ЭКЕНГ"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Жерносек Сергей Васильевич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Оперативно-аналитического центра при Президенте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Липлянин Евгений Михайлович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Оперативно-аналитического центра при Президенте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Николаевич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связи и информатизации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Бейсенбенов Азамат Амангельдинович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человеческого капитала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Башеев Болат Аскерович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информационно-коммуникационных технологий, образования и инноваций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Хайруллин Айрат Минвалиевич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инфраструктуры открытых ключей акционерного общества "Национальные информационные технологии"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Мустагулов Талгат Сарсенбаевич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по государственным и внешним связям MSSP.GLOBAL GROUP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Сатиев Олжас Шагзадович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объединения юридических лиц "Центр анализа и расследования кибер атак"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Идрисова Нургуль Фаттаховна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взаимодействия с Евразийской экономической комиссией акционерного общества "Национальные информационные технологии"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Калим Ерболат Темирулы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развития кибербезопасности Комитета по информационной безопасности Министерства цифрового развития, инноваций и аэрокосмической промышленности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Салипов Даурен Каиргельдинович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(co-founder) MSSP.GLOBAL GROUP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Сарсекеев Арман Бауржанович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проектный менеджер департамента взаимодействия с Евразийской экономической комиссией акционерного общества "Национальные информационные технологии"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Туребекова Марина Туреханова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развития экспорта инновационных решений Комитета искусственного интеллекта и развития инноваций Министерства цифрового развития, инноваций и аэрокосмической промышленности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Калдыбеков Алгазы Ергазыевич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департамента инфраструктуры открытых ключей акционерного общества "Национальные информационные технологии"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Ракишева Клара Каиргельдинова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развития интеграции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Саинов Акежан Кажыгалиулы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интеграции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Арсен Куралбаевич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интеграционных процессов ЕАЭС Комитета по информационной безопасности Министерства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Чубак Куванович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Парка высоких технологий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Алымкулов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Мухамеджан Батыралиевич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информационной безопасности Министерства цифрового развития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Кубанычбеков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Темирлан Кубанычбекович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Координационного центра по обеспечению кибербезопасности Государственного комитета национальной безопасности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Кулманбетова Жанара Болотбековна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кибербезопасности и электронной подписи Управления корпоративной безопасности и предупреждения коррупции Министерства цифрового развития и инновационных технологий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Омуркулов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Бакытбек Омуркулович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реализации проектов Министерства цифрового развития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Таалай Курманович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инспектор отдела информационной безопасности и технического сопровождения Управления информационных технологий Государственной таможенной службы при Министерстве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Нурлан Калыбекович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техническим вопросам государственного учреждения "Кызмат" при Управлении делами Президента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Багылов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Нурбек Бакытбекович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государственно-частного партнерства и цифрового развития Министерства транспорта и коммуникаций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Зикиров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Азирет Ныйзамидинович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инспектор Управления реализации и упрощения процедур торговли Государственной таможенной службы при Министерстве финансов Кыргызской Республики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Кубанов Нурсултан Кубанович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цифрового развития и инновационных технологий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Токтосунова Айжан Муратовна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межведомственной координации и реализации проектов Министерства цифрового развития и инновационных технологий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Дробаденко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 Валерьевич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центра Федеральной службы безопасности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Евтушенко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Николаевич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 Департамента информационных технологий и связи Правительства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Лютиков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Сергеевич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Федеральной службы по техническому и экспортному контролю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Шевцов Дмитрий Николаевич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Федеральной службы по техническому и экспортному контролю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 Евгений Игоревич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 комитета Российского союза промышленников и предпринимателей по международному сотрудничеству, заместитель председателя комитета Российского союза промышленников и предпринимателей по цифровой экономике, заместитель председателя комитета Делового совета по цифровой повестке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Леонид Алексеевич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направления департамента реализации программы "Цифровая экономика" частного учреждения по цифровизации атомной отрасли "Цифрум";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Дробаденко Константин Валерьевич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центра Федеральной службы безопасности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Донченко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Александрович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международных программ и проектов федерального казенного учреждения "Государственные технологии" Министерства цифрового развития, связи и массовых коммуникаций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Кутковая Наталья Юрьевна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референт отдела цифровой трансформации отраслей экономики Департамента развития цифровой экономики Министерства экономического развития Российской Федерации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Палей Анатолий Анатольевич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развития цифровых сервисов в социальной сфере Департамента развития инфраструктуры электронного правительства Министерства цифрового развития, связи и массовых коммуникаций Российской Федерации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Просвирнина Ольга Викторовна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перспективных интеграционных проектов Департамента евразийской интеграции Министерства экономического развития Российской Федерации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Ярополов Ярослав Олегович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развития инфраструктуры электронного правительства Министерства цифрового развития, связи и массовых коммуникаций Российской Федерации;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Строголева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Вероника Александровна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развития технологий искусственного интеллекта Департамента развития искусственного интеллекта и больших данных Министерства цифрового развития, связи и массовых коммуникаций Российской Федерации;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Дарья Игоревна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евразийской интеграции Министерства экономического развития Российской Федерации;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