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798b9" w14:textId="88798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электроэнергетике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9 марта 2016 года № 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электроэнергетике, утвержденный распоряжением Коллегии Евразийской экономической комиссии от 24 февраля 2015 г. № 9, следующие изменения: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а) включить в состав Консультативного комитета следующих лиц: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56"/>
        <w:gridCol w:w="1541"/>
        <w:gridCol w:w="9403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</w:tc>
      </w:tr>
      <w:tr>
        <w:trPr>
          <w:trHeight w:val="30" w:hRule="atLeast"/>
        </w:trPr>
        <w:tc>
          <w:tcPr>
            <w:tcW w:w="13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Абсаттарова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Маржан Несипбековна </w:t>
            </w:r>
          </w:p>
        </w:tc>
        <w:tc>
          <w:tcPr>
            <w:tcW w:w="1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управления Комитета по регулированию естественных монополий и защите конкуренции Министерства национальной экономики Республики Казахстан </w:t>
            </w:r>
          </w:p>
        </w:tc>
      </w:tr>
      <w:tr>
        <w:trPr>
          <w:trHeight w:val="30" w:hRule="atLeast"/>
        </w:trPr>
        <w:tc>
          <w:tcPr>
            <w:tcW w:w="13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 Бейсеновна</w:t>
            </w:r>
          </w:p>
        </w:tc>
        <w:tc>
          <w:tcPr>
            <w:tcW w:w="1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о. заместителя председателя правления Национальной палаты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13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Коккозова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Калила Танатовна</w:t>
            </w:r>
          </w:p>
        </w:tc>
        <w:tc>
          <w:tcPr>
            <w:tcW w:w="1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Комитета по регулированию естественных монополий и защите конкуренции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13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Умытбаев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Берик Алтаевич</w:t>
            </w:r>
          </w:p>
        </w:tc>
        <w:tc>
          <w:tcPr>
            <w:tcW w:w="1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Представительства Национальной палаты предпринимателей Республики Казахстан "Атамекен" в Российской Федерации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</w:tr>
      <w:tr>
        <w:trPr>
          <w:trHeight w:val="30" w:hRule="atLeast"/>
        </w:trPr>
        <w:tc>
          <w:tcPr>
            <w:tcW w:w="13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Джунушалиев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Туратбек Шаршенкулович</w:t>
            </w:r>
          </w:p>
        </w:tc>
        <w:tc>
          <w:tcPr>
            <w:tcW w:w="1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экономики Кыргызской Республики</w:t>
            </w:r>
          </w:p>
        </w:tc>
      </w:tr>
      <w:tr>
        <w:trPr>
          <w:trHeight w:val="30" w:hRule="atLeast"/>
        </w:trPr>
        <w:tc>
          <w:tcPr>
            <w:tcW w:w="13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Рустам Гусеинович</w:t>
            </w:r>
          </w:p>
        </w:tc>
        <w:tc>
          <w:tcPr>
            <w:tcW w:w="1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отдела распределения электроэнергии Министерства экономики Кыргызской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  <w:tr>
        <w:trPr>
          <w:trHeight w:val="30" w:hRule="atLeast"/>
        </w:trPr>
        <w:tc>
          <w:tcPr>
            <w:tcW w:w="13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Татьяна Сергеевна</w:t>
            </w:r>
          </w:p>
        </w:tc>
        <w:tc>
          <w:tcPr>
            <w:tcW w:w="1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тарифного регулирования оптового рынка электроэнергетики Управления регулирования электроэнергетики Федеральной антимонопольной службы</w:t>
            </w:r>
          </w:p>
        </w:tc>
      </w:tr>
      <w:tr>
        <w:trPr>
          <w:trHeight w:val="30" w:hRule="atLeast"/>
        </w:trPr>
        <w:tc>
          <w:tcPr>
            <w:tcW w:w="13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Андреевич</w:t>
            </w:r>
          </w:p>
        </w:tc>
        <w:tc>
          <w:tcPr>
            <w:tcW w:w="1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регулирования электроэнергетики Федеральной антимонопольной службы</w:t>
            </w:r>
          </w:p>
        </w:tc>
      </w:tr>
      <w:tr>
        <w:trPr>
          <w:trHeight w:val="30" w:hRule="atLeast"/>
        </w:trPr>
        <w:tc>
          <w:tcPr>
            <w:tcW w:w="13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Полещук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Никита Григорьевич</w:t>
            </w:r>
          </w:p>
        </w:tc>
        <w:tc>
          <w:tcPr>
            <w:tcW w:w="1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антимонопольного контроля оптового рынка электроэнергетики Управления регулирования электроэнергетики Федеральной антимонопольной службы;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б) указать новые должности следующих членов Консультативного комитета: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902"/>
        <w:gridCol w:w="2162"/>
        <w:gridCol w:w="8236"/>
      </w:tblGrid>
      <w:tr>
        <w:trPr>
          <w:trHeight w:val="30" w:hRule="atLeast"/>
        </w:trPr>
        <w:tc>
          <w:tcPr>
            <w:tcW w:w="19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Стамалиев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Алмаз Керимович</w:t>
            </w:r>
          </w:p>
        </w:tc>
        <w:tc>
          <w:tcPr>
            <w:tcW w:w="2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отделом выработки и передачи электроэнергии Министерства экономики Кыргызской Республики</w:t>
            </w:r>
          </w:p>
        </w:tc>
      </w:tr>
      <w:tr>
        <w:trPr>
          <w:trHeight w:val="30" w:hRule="atLeast"/>
        </w:trPr>
        <w:tc>
          <w:tcPr>
            <w:tcW w:w="19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Виталий Геннадьевич</w:t>
            </w:r>
          </w:p>
        </w:tc>
        <w:tc>
          <w:tcPr>
            <w:tcW w:w="2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Федеральной антимонопольной службы;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в) исключить из состава Консультативного комитета Сукурова Н.Н., Калиева А.Р. и Орозбаева Э.Б.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2. Утратил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распоряжением Коллегии Евразийской Экономической Комиссии от 30.08.2016 </w:t>
      </w:r>
      <w:r>
        <w:rPr>
          <w:rFonts w:ascii="Times New Roman"/>
          <w:b w:val="false"/>
          <w:i w:val="false"/>
          <w:color w:val="ff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 в информационно-телекоммуникационной сети "Интернет").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распоряжения Коллегии Евразийской экономической комиссии от 24 февраля 2015 г. № 9 "О составе Консультативного комитета по электроэнергетике и признании утратившими силу некоторых решений Коллегии Евразийской экономической комиссии".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Настоящее распоряжение вступает в силу с даты его опубликования на официальном сайте Евразийского экономического союза в информационно-телекоммуникационной сети "Интернет".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Саркисян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