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a3c86" w14:textId="78a3c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Коллегии Евразийской экономической комиссии от 25 декабря 2012 г. № 293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15 ноября 2016 года № 154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абзацем восьмым 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техническом регулировании в рамках Евразийского экономического союза (приложение № 9 к Договору о Евразийском экономическом союзе от 29 мая 2014 года) и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Коллегия Евразийской экономической комиссии 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25 декабря 2012 г. № 293 «О единых формах сертификата соответствия и декларации о соответствии техническим регламентам Таможенного союза и правилах их оформления» изменения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бланки сертификатов соответствия требованиям технических регламентов Таможенного союза, выпущенные до вступления настоящего Решения в силу, используются наряду с бланками, изготовленными с учетом изменений, предусмотренных пунктом 1 настоящего Решения, до 1 января 2019 г.;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сертификаты соответствия и декларации о соответствии требованиям технических регламентов Евразийского экономического союза (Таможенного союза), выданные и зарегистрированные до вступления настоящего Решения в силу, действительны до окончания срока их действия.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Т. Саркисян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Коллегии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Евразийской экономической комиссии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ноября 2016 г. № 154 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ИЗМЕНЕНИЯ,</w:t>
      </w:r>
      <w:r>
        <w:br/>
      </w:r>
      <w:r>
        <w:rPr>
          <w:rFonts w:ascii="Times New Roman"/>
          <w:b/>
          <w:i w:val="false"/>
          <w:color w:val="000000"/>
        </w:rPr>
        <w:t>
вносимые в Решение Коллегии Евразийской экономической комиссии</w:t>
      </w:r>
      <w:r>
        <w:br/>
      </w:r>
      <w:r>
        <w:rPr>
          <w:rFonts w:ascii="Times New Roman"/>
          <w:b/>
          <w:i w:val="false"/>
          <w:color w:val="000000"/>
        </w:rPr>
        <w:t>
от 25 декабря 2012 г. № 293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наименовании слова «техническим регламентам Таможенного союза» заменить словами «требованиям технических регламентов Евразийского экономического союза».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преамбуле слова «со </w:t>
      </w:r>
      <w:r>
        <w:rPr>
          <w:rFonts w:ascii="Times New Roman"/>
          <w:b w:val="false"/>
          <w:i w:val="false"/>
          <w:color w:val="000000"/>
          <w:sz w:val="28"/>
        </w:rPr>
        <w:t>статьей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Евразийской экономической комиссии от 18 ноября 2011 года» заменить словами «с абзацем восьмым 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техническом регулировании в рамках Евразийского экономического союза (приложение № 9 к Договору о Евразийском экономическом союзе от 29 мая 2014 года)».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абзацах втором и третьем пункта 1 слова «Таможенного союза» заменить словами «Евразийского экономического союза».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Единую форму сертификата соответствия требованиям технического регламента Таможенного союза и правила его оформления, утвержденные указанным Решением, изложить в следующей редакции: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«УТВЕРЖДЕНЫ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Евразийской экономической комиссии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декабря 2012 г. № 293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(в редакции Решения Коллегии Евразийской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экономической комиссии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  ноября 2016 г. № 154)     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Единая форма сертификата соответствия требованиям технического</w:t>
      </w:r>
      <w:r>
        <w:br/>
      </w:r>
      <w:r>
        <w:rPr>
          <w:rFonts w:ascii="Times New Roman"/>
          <w:b/>
          <w:i w:val="false"/>
          <w:color w:val="000000"/>
        </w:rPr>
        <w:t>
регламента Евразийского экономического союза и правила</w:t>
      </w:r>
      <w:r>
        <w:br/>
      </w:r>
      <w:r>
        <w:rPr>
          <w:rFonts w:ascii="Times New Roman"/>
          <w:b/>
          <w:i w:val="false"/>
          <w:color w:val="000000"/>
        </w:rPr>
        <w:t>
его оформления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I. Единая форма сертификата соответствия требованиям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технического регламента Евразийского экономического союза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053"/>
        <w:gridCol w:w="10197"/>
        <w:gridCol w:w="1750"/>
      </w:tblGrid>
      <w:tr>
        <w:trPr>
          <w:trHeight w:val="30" w:hRule="atLeast"/>
        </w:trPr>
        <w:tc>
          <w:tcPr>
            <w:tcW w:w="20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17600" cy="863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7600" cy="863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(2)</w:t>
            </w:r>
          </w:p>
        </w:tc>
        <w:tc>
          <w:tcPr>
            <w:tcW w:w="101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ЕВРАЗИЙСКИЙ ЭКОНОМИЧЕСКИЙ СОЮЗ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</w:t>
            </w:r>
          </w:p>
        </w:tc>
        <w:tc>
          <w:tcPr>
            <w:tcW w:w="1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(1)</w:t>
            </w:r>
          </w:p>
        </w:tc>
      </w:tr>
      <w:tr>
        <w:trPr>
          <w:trHeight w:val="30" w:hRule="atLeast"/>
        </w:trPr>
        <w:tc>
          <w:tcPr>
            <w:tcW w:w="20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ЕАЭС 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_____ № __________</w:t>
            </w:r>
          </w:p>
        </w:tc>
        <w:tc>
          <w:tcPr>
            <w:tcW w:w="1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 ПО СЕРТИФИКАЦИИ 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ЗАЯВИТЕЛЬ 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ИЗГОТОВИТЕЛЬ 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 ЕАЭС 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 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 ВЫДАН НА ОСНОВАНИИ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ИНФОРМАЦИЯ _________________________________</w:t>
            </w:r>
          </w:p>
        </w:tc>
        <w:tc>
          <w:tcPr>
            <w:tcW w:w="1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(12)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ДЕЙСТВИЯ С _________________ (13) ПО ___________________ (14)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ВКЛЮЧИТЕЛЬНО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Руководитель (уполномоченное          М.П.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лицо) органа по сертификации   ________    __________  (15)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(подпись)   (Ф. И. 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Эксперт (эксперт-аудитор)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(эксперты (эксперты-аудиторы)) ________   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(подпись)   (Ф. И. О.)</w:t>
      </w:r>
    </w:p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II. Правила оформления сертификата соответствия требованиям</w:t>
      </w:r>
      <w:r>
        <w:br/>
      </w:r>
      <w:r>
        <w:rPr>
          <w:rFonts w:ascii="Times New Roman"/>
          <w:b/>
          <w:i w:val="false"/>
          <w:color w:val="000000"/>
        </w:rPr>
        <w:t>
технического регламента Евразийского экономического союза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Сертификат соответствия требованиям технического регламента Евразийского экономического союза (далее соответственно – сертификат, Союз) оформляется органом по сертификации, включенным в единый реестр органов по оценке соответствия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 сертификации заявителями могут быть зарегистрированные в соответствии с законодательством государства – члена Союза (далее – государство-член) на его территории юридическое лицо или физическое лицо в качестве индивидуального предпринимателя, являющиеся изготовителем или продавцом либо уполномоченным изготовителем лицом (далее – заявители).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Бланки сертификата и приложения к нему являются документами строгой отчетности, изготавливаются в государствах-членах типографским способом и имеют не менее 4 степеней защиты,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гильошную рамку позитивного отображения;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микротекст, размещенный по периметру гильошной рамки;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полупрозрачный голографический защитный элемент;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типографский номер, состоящий из серии бланка, 2-значного буквенного кода государства-члена (в соответствии с классификатором стран мира) и порядкового номера бланка (7 арабских цифр).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Сертификат заполняется на русском языке с использованием электронных печатающих устройств и в случае наличия соответствующего требования в законодательстве государства-члена – на государственном языке государства-члена, в котором осуществляется сертификация продукции.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заполнения сертификата на русском языке и государственном языке одного из государств-членов он заполняется в соответствии с пунктом 6 настоящего раздела на разных сторонах сертификата.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наименование изготовителя, его место нахождения (адрес юридического лица), а также адрес (адреса) места осуществления деятельности по изготовлению продукции (кроме наименования государства) и обозначение продукции (тип, марка, модель, артикул и др.) могут быть указаны с использованием букв латинского алфавита.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Все поля сертификата должны быть заполнены (в оригинале сертификата нумерация полей отсутствует).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сертификате указываются: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в поле 1 – надписи, выполненные в 2 строки в следующей последовательности: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1-я строка – «ЕВРАЗИЙСКИЙ ЭКОНОМИЧЕСКИЙ СОЮЗ»;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2-я строка – «СЕРТИФИКАТ СООТВЕТСТВИЯ»;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в поле 2 – единый знак обращения продукции на рынке Евразийского экономического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в поле 3 – регистрационный номер сертификата, который формируется в соответствии с законодательством государства-члена с указанием аббревиатуры «ЕАЭС» (Евразийский экономический союз) и 2-значного буквенного кода государства-члена в соответствии с классификатором стран мира;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в поле 4 – типографский номер бланка сертификата, предусмотренный подпунктом «г» пункта 3 настоящего раздела и проставляемый при изготовлении бланка;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д) в поле 5 – полное наименование органа по сертификации, выдавшего сертификат, его место нахождения (адрес юридического лица), а также адрес места осуществления деятельности (в случае если адреса различаются), регистрационный номер и дата регистрации аттестата аккредитации органа по сертификации, а также номер телефона и адрес электронной почты;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е) в поле 6 – полное наименование заявителя, его место нахождения (адрес юридического лица) и адрес (адреса) места осуществления деятельности (в случае если адреса различаются) – для юридического лица или фамилия, имя и отчество (при наличии), место жительства и адрес (адреса) места осуществления деятельности (в случае если адреса различаются) – для физического лица, зарегистрированного в качестве индивидуального предпринимателя, а также регистрационный или учетный (индивидуальный, идентификационный) номер заявителя, присваиваемый при государственной регистрации юридического лица или физического лица, зарегистрированного в качестве индивидуального предпринимателя, в соответствии с законодательством государств-членов, номер телефона и адрес электронной почты;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ж) в поле 7 – полное наименование изготовителя, его место нахождения (адрес юридического лица) и адрес (адреса) места осуществления деятельности по изготовлению продукции (в случае если адреса различаются) – для юридического лица и его филиалов, которые изготавливают продукцию, или фамилия, имя и отчество (при наличии), место жительства и адрес (адреса) места осуществления деятельности по изготовлению продукции (в случае если адреса различаются) – для физического лица, зарегистрированного в качестве индивидуального предпринимателя;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з) в поле 8 – сведения о продукции, включая: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и обозначение (в случаях, предусмотренных техническими регламентами Союза (техническими регламентами Таможенного союза) (далее – технические регламенты)) продукции и (или) иное условное обозначение, присвоенное изготовителем продукции (при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название продукции (в случаях, предусмотренных техническими регламентами) (при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иные сведения о продукции, обеспечивающие ее идентификацию (при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и обозначение документа (документов), в соответствии с которым изготовлена продукция (стандарт, стандарт организации, технические условия или иной документ) (при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объекта сертификации (серийный выпуск, партия или единичное изделие). Для продукции серийного выпуска производится запись «серийный выпуск». Для партии продукции указывается размер партии, для единичного изделия – заводской номер изделия. Для партии продукции и единичного изделия указываются реквизиты товаросопроводительной документации, идентифицирующей партию продукции (в том числе ее размер) или единичное изделие;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и) в поле 9 – код (коды) продукции в соответствии с единой Товарной номенклатурой внешнеэкономической деятельности Евразийского экономического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к) в поле 10 – наименование технического регламента (технических регламентов);л) в поле 11 – сведения о документах, подтверждающих соответствие продукции требованиям технического регламента (технических регламентов) (протоколы исследований (испытаний) и измерений (в случаях, предусмотренных схемой сертификации) с указанием номера, даты, наименования испытательной лаборатории (центра), регистрационного номера аттестата аккредитации), сведения об акте анализа состояния производства (в случаях, предусмотренных схемой сертификации), о сертификате системы менеджмента (в случаях, предусмотренных схемой сертификации) с указанием номера, даты, наименования органа по сертификации систем менеджмента, выдавшего сертификат системы менеджмента, регистрационного номера аттестата аккредитации, сведения о заключении об исследовании проекта продукции (в случаях, предусмотренных схемой сертификации) с указанием номера, даты, наименования организации, выдавшей заключение об исследовании проекта продукции, регистрационного номера аттестата аккредитации, о заключении об исследовании типа продукции (в случаях, предусмотренных схемой сертификации) с указанием номера, даты, наименования организации, выдавшей заключение об исследовании типа продукции, регистрационного номера аттестата аккредитации, о других документах, представленных заявителем в качестве доказательства соответствия продукции требованиям технического регламента (технических регламентов), а также о примененной схеме сертификации;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м) в поле 12 – обозначение и наименование стандарта, включенного в перечень международных и региональных (межгосударственных) стандартов, а в случае их отсутствия – национальных (государственных) стандартов, в результате применения которых на добровольной основе обеспечивается соблюдение требований технического регламента (технических регламентов), или обозначение разделов (пунктов, подпунктов) и наименование такого стандарта, если соблюдение требований технического регламента (технических регламентов) может быть обеспечено применением отдельных разделов (пунктов, подпунктов) этого стандарта, а не стандарта в целом (в случае их применения), а также сведения об иных стандартах и документах (в случае их применения), условиях и сроках хранения (в случаях, предусмотренных техническими регламентами), сроке службы (годности) или ресурсе продукции (в случаях, предусмотренных техническими регламентами) и иная информация (при наличии);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н) в поле 13 – дата внесения сведений о сертификате в Единый реестр выданных сертификатов соответствия и зарегистрированных деклараций о соответствии (число – двумя арабскими цифрами, месяц – двумя арабскими цифрами, год – четырьмя арабскими цифрами);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о) в поле 14 – дата прекращения действия сертификата (число – двумя арабскими цифрами, месяц – двумя арабскими цифрами, год – четырьмя арабскими цифрами). В случае если техническим регламентом (техническими регламентами) не установлен срок действия сертификата, то в данном поле производится запись «не установлен»;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п) в поле 15 – подписи, фамилии, имена и отчества (при наличии) руководителя (уполномоченного лица) органа по сертификации и эксперта (эксперта-аудитора) (экспертов (экспертов-аудиторов)) с проставлением печати органа по сертификации (если иное не установлено законодательством государства-члена). Использование факсимиле вместо подписи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При значительном объеме информации, указываемой в полях 7 – 9, 11 и 12 сертификата, такая информация приводится в приложении к сертификату, которое оформляется на бланке приложения и является неотъемлемой частью сертификата. Каждый лист приложения нумеруется, на нем проставляются регистрационный номер сертификата, подписи, фамилии, имена и отчества (при наличии) руководителя (уполномоченного лица) органа по сертификации и эксперта (эксперта-аудитора) (экспертов (экспертов-аудиторов)), печать этого органа (если иное не установлено законодательством государства-члена). При этом в соответствующих полях сертификата приводится ссылка на приложение (с указанием типографского номера бланка приложения).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Внесение в сертификат сведений, не предусмотренных настоящим разделом, а также сокращение слов (кроме общепринятых обозначений и сокращений) и любое исправление текста не допускаются.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Копии выданных сертификатов изготавливаются заявителем на листах белой бумаги формата A4 (210 x 297 мм), заверяются печатью (если иное не установлено законодательством государства-члена) и подписью лица организации-заявителя, уполномоченного в соответствии с законодательством государства-члена (с указанием наименования и реквизитов уполномочивающего документа).».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Единую форму декларации о соответствии требованиям технического регламента Таможенного союза и правила ее оформления, утвержденные указанным Решением, изложить в следующей редакции: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«УТВЕРЖДЕНЫ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Евразийской экономической комиссии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декабря 2012 г. № 293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(в редакции Решения Коллегии Евразийской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экономической комиссии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ноября 2016 г. № 154)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Единая форма декларации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соответствии требованиям технического регламента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Евразийского экономического союза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правила ее оформления            </w:t>
      </w:r>
    </w:p>
    <w:bookmarkEnd w:id="9"/>
    <w:bookmarkStart w:name="z2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I. Единая форма декларации о соответствии требованиям</w:t>
      </w:r>
      <w:r>
        <w:br/>
      </w:r>
      <w:r>
        <w:rPr>
          <w:rFonts w:ascii="Times New Roman"/>
          <w:b/>
          <w:i w:val="false"/>
          <w:color w:val="000000"/>
        </w:rPr>
        <w:t>
технического регламента Евразийского экономического союза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604"/>
        <w:gridCol w:w="10260"/>
        <w:gridCol w:w="1136"/>
      </w:tblGrid>
      <w:tr>
        <w:trPr>
          <w:trHeight w:val="30" w:hRule="atLeast"/>
        </w:trPr>
        <w:tc>
          <w:tcPr>
            <w:tcW w:w="26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17600" cy="863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7600" cy="863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(2)</w:t>
            </w:r>
          </w:p>
        </w:tc>
        <w:tc>
          <w:tcPr>
            <w:tcW w:w="10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 ЕВРАЗИЙСКИЙ ЭКОНОМИЧЕСКИЙ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  СОЮЗ ДЕКЛАРАЦИЯ О СООТВЕТСТВИИ 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855"/>
        <w:gridCol w:w="1145"/>
      </w:tblGrid>
      <w:tr>
        <w:trPr>
          <w:trHeight w:val="30" w:hRule="atLeast"/>
        </w:trPr>
        <w:tc>
          <w:tcPr>
            <w:tcW w:w="128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Заявитель 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лице 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заявляет, что 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 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Декларация о соответствии принята на основании 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информация 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Декларация о соответствии действительна с даты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 по ______________ включительно.</w:t>
            </w:r>
          </w:p>
        </w:tc>
        <w:tc>
          <w:tcPr>
            <w:tcW w:w="11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(9)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91"/>
        <w:gridCol w:w="1188"/>
        <w:gridCol w:w="8210"/>
        <w:gridCol w:w="1211"/>
      </w:tblGrid>
      <w:tr>
        <w:trPr>
          <w:trHeight w:val="30" w:hRule="atLeast"/>
        </w:trPr>
        <w:tc>
          <w:tcPr>
            <w:tcW w:w="33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(подпись)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М.П.</w:t>
            </w:r>
          </w:p>
        </w:tc>
        <w:tc>
          <w:tcPr>
            <w:tcW w:w="8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(Ф. И. О. заявителя)</w:t>
            </w:r>
          </w:p>
        </w:tc>
        <w:tc>
          <w:tcPr>
            <w:tcW w:w="1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(10)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812"/>
        <w:gridCol w:w="1188"/>
      </w:tblGrid>
      <w:tr>
        <w:trPr>
          <w:trHeight w:val="30" w:hRule="atLeast"/>
        </w:trPr>
        <w:tc>
          <w:tcPr>
            <w:tcW w:w="128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номер декларации о соответствии: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ЕАЭС № _____________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(11)</w:t>
            </w:r>
          </w:p>
        </w:tc>
      </w:tr>
      <w:tr>
        <w:trPr>
          <w:trHeight w:val="30" w:hRule="atLeast"/>
        </w:trPr>
        <w:tc>
          <w:tcPr>
            <w:tcW w:w="128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регистрации декларации о соответствии: _____________ 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(12)</w:t>
            </w:r>
          </w:p>
        </w:tc>
      </w:tr>
    </w:tbl>
    <w:bookmarkStart w:name="z2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II. Правила оформления декларации о соответствии требованиям</w:t>
      </w:r>
      <w:r>
        <w:br/>
      </w:r>
      <w:r>
        <w:rPr>
          <w:rFonts w:ascii="Times New Roman"/>
          <w:b/>
          <w:i w:val="false"/>
          <w:color w:val="000000"/>
        </w:rPr>
        <w:t>
технического регламента Евразийского экономического союза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 декларировании соответствия заявителями могут быть зарегистрированные в соответствии с законодательством государства – члена Евразийского экономического союза (далее соответственно – государство-член, Союз) на его территории юридическое лицо или физическое лицо в качестве индивидуального предпринимателя, являющиеся изготовителем или продавцом либо уполномоченным изготовителем лицом (далее – заявители).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Декларация о соответствии требованиям технического регламента Союза (далее – декларация) оформляется на листах белой бумаги формата A4 (210 x 297 мм).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Декларация заполняется на русском языке с использованием электронных печатающих устройств и в случае наличия соответствующего требования в законодательстве государства-члена – на государственном языке государства-члена, в котором осуществляется декларирование соответствия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заполнения декларации на русском языке и государственном языке одного из государств-членов она заполняется в соответствии с пунктом 5 настоящего раздела на разных сторонах декларации.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наименование изготовителя, его место нахождения (адрес юридического лица), а также адрес (адреса) места осуществления деятельности по изготовлению продукции (кроме наименования государства) и обозначение продукции (тип, марка, модель, артикул и др.) могут быть указаны с использованием букв латинского алфавита.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Все поля декларации должны быть заполнены, за исключением случая, предусмотренного абзацем вторым подпункта «г» пункта 5 настоящего раздела (в оригинале декларации нумерация полей отсутствует).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декларации указываются: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в поле 1 – надписи, выполненные в 2 строки в следующей последовательности: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1-я строка – «ЕВРАЗИЙСКИЙ ЭКОНОМИЧЕСКИЙ СОЮЗ»;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2-я строка – «ДЕКЛАРАЦИЯ О СООТВЕТСТВИИ»;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в поле 2 – единый знак обращения продукции на рынке Евразийского экономического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в поле 3 – полное наименование заявителя, его место нахождения (адрес юридического лица) и адрес (адреса) места осуществления деятельности (в случае если адреса различаются) – для юридического лица (далее – организация-заявитель) или фамилия, имя и отчество (при наличии), место жительства и адрес (адреса) места осуществления деятельности (в случае если адреса различаются) – для физического лица, зарегистрированного в качестве индивидуального предпринимателя, а также регистрационный или учетный (индивидуальный, идентификационный) номер заявителя, присваиваемый при государственной регистрации юридического лица или физического лица, зарегистрированного в качестве индивидуального предпринимателя, в соответствии с законодательством государств-членов, номер телефона и адрес электронной почты;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в поле 4 – должность, фамилия, имя и отчество (при наличии) руководителя организации-заявителя или лица организации-заявителя, уполномоченного в соответствии с законодательством государства-члена принимать декларацию о соответствии (с указанием наименования и реквизитов уполномочивающего документа).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заявителем является физическое лицо, зарегистрированное в качестве индивидуального предпринимателя, данное поле не заполняется;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в поле 5 – сведения о продукции, включая: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и обозначение (в случаях, предусмотренных техническими регламентами Союза (техническими регламентами Таможенного союза) (далее – технические регламенты)) продукции и (или) иное условное обозначение, присвоенное изготовителем продукции (при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название продукции (в случаях, предусмотренных техническими регламентами) (при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иные сведения о продукции, обеспечивающие ее идентификацию (при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полное наименование изготовителя, его место нахождения (адрес юридического лица) и адрес (адреса) места осуществления деятельности по изготовлению продукции (в случае если адреса различаются) – для юридического лица и его филиалов, которые изготавливают продукцию, или фамилия, имя и отчество (при наличии), место жительства и адрес (адреса) места осуществления деятельности по изготовлению продукции (в случае если адреса различаются) – для физического лица, зарегистрированного в качестве индивидуального предпринимателя;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и обозначение документа (документов), в соответствии с которым изготовлена продукция (стандарт, стандарт организации, технические условия или иной документ) (при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код (коды) продукции в соответствии с единой Товарной номенклатурой внешнеэкономической деятельности Евразийского экономического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объекта декларирования (серийный выпуск, партия или единичное изделие). Для продукции серийного выпуска производится запись «серийный выпуск». Для партии продукции указывается размер партии, для единичного изделия – заводской номер изделия. Для партии продукции и единичного изделия указываются реквизиты товаросопроводительной документации, идентифицирующей партию продукции (в том числе ее размер) или единичное изделие;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е) в поле 6 – наименование технического регламента (технических регламентов);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ж) в поле 7 – сведения о документах, подтверждающих соответствие продукции требованиям технического регламента (технических регламентов) (протоколы исследований (испытаний) и измерений (в случаях, предусмотренных схемой декларирования соответствия) с указанием номера, даты, наименования испытательной лаборатории (центра), регистрационного номера аттестата аккредитации (при наличии)), сведения о сертификате системы менеджмента (в случаях, предусмотренных схемой декларирования соответствия) с указанием номера, даты, наименования органа по сертификации систем менеджмента, выдавшего сертификат системы менеджмента, регистрационного номера аттестата аккредитации, о других документах, представленных заявителем в качестве доказательства соответствия продукции требованиям технического регламента (технических регламентов), а также о примененной схеме декларирования соответствия;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з) в поле 8 – обозначение и наименование стандарта, включенного в перечень международных и региональных (межгосударственных) стандартов, а в случае их отсутствия – национальных (государственных) стандартов, в результате применения которых на добровольной основе обеспечивается соблюдение требований технического регламента (технических регламентов), или обозначение разделов (пунктов, подпунктов) и наименование такого стандарта, если соблюдение требований технического регламента (технических регламентов) может быть обеспечено применением отдельных разделов (пунктов, подпунктов) этого стандарта, а не стандарта в целом (в случае их применения), а также сведения об иных стандартах и документах (в случае их применения), условиях и сроках хранения (в случаях, предусмотренных техническими регламентами), сроке службы (годности) или ресурсе продукции (в случаях, предусмотренных техническими регламентами) и иная информация (при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и) в поле 9 – дата прекращения действия декларации (число – двумя арабскими цифрами, месяц – двумя арабскими цифрами, год – четырьмя арабскими цифрами). В случае если техническим регламентом (техническими регламентами) не установлен срок действия декларации, то в данном поле производится запись «срок не установлен»;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к) в поле 10 – подпись, фамилия, имя и отчество (при наличии) физического лица, зарегистрированного в качестве индивидуального предпринимателя, руководителя организации-заявителя или лица организации-заявителя, уполномоченного в соответствии с законодательством государства-члена, с проставлением печати заявителя (если иное не установлено законодательством государства-члена). Использование факсимиле вместо подписи не допускается;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л) в поле 11 – регистрационный номер декларации, который формируется в соответствии с законодательством государства-члена с указанием аббревиатуры «ЕАЭС» (Евразийский экономический союз) и 2-значного буквенного кода государства-члена в соответствии с классификатором стран мира;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м) в поле 12 – дата внесения сведений о декларации в Единый реестр выданных сертификатов соответствия и зарегистрированных деклараций о соответствии (число – двумя арабскими цифрами, месяц – двумя арабскими цифрами, год – четырьмя арабскими цифрами).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При значительном объеме информации, указываемой в полях 5, 7 и 8 декларации, такая информация приводится в приложении к декларации, которое является неотъемлемой частью декларации. Каждый лист приложения нумеруется, на нем проставляются регистрационный номер декларации, подпись, фамилия имя и отчество (при наличии) лица, принявшего декларацию, печать заявителя (если иное не установлено законодательством государства-члена). При этом в соответствующих полях декларации приводится ссылка на приложение (с указанием количества листов в приложении).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Внесение в декларацию сведений, не предусмотренных настоящим разделом, а также сокращение слов (кроме общепринятых обозначений и сокращений) и любое исправление текста не допускаются.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Копии зарегистрированной декларации изготавливаются лицом, принявшим эту декларацию, на листах белой бумаги формата A4 (210 x 297 мм), заверяются печатью (если иное не установлено законодательством государства-члена) и подписью указанного лица или лица организации-заявителя, уполномоченного в соответствии с законодательством государства-члена (с указанием наименования и реквизитов уполномочивающего документа).».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