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77037" w14:textId="91770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объемов тарифной квоты в отношении отдельных видов риса длиннозерного, происходящего из Социалистической Республики Вьетнам и ввозимого в 2017 году на территории государств –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30 августа 2016 года № 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Решение вступило в силу 05.10.2016 - сайт Евразийского экономического союза</w:t>
      </w:r>
    </w:p>
    <w:bookmarkStart w:name="z2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 (далее – Соглашение) и приложением № 1 к Соглашению Коллегия Евразийской экономической комиссии 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 Установить объемы тарифной квоты в отношении отдельных видов риса длиннозерного, происходящего из Социалистической Республики Вьетнам и ввозимого в 2017 году на территории государств – членов Евразийского экономического союза (далее – государства-члены)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соответственно – рис длиннозерный, тарифная квота),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 Установить, что тарифная квота применяется в отношении риса длиннозерного, помещаемого под таможенную процедуру выпуска для внутреннего потребления.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 Государствам-членам: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осуществлять распределение объемов тарифной квоты, установленных пунктом 1 настоящего Решения, между участниками внешнеторговой деятельности в соответствии со своим законодательством;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поручить уполномоченным органам исполнительной власти осуществлять выдачу лицензий на ввоз риса длиннозерного.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Просить государства-члены проинформировать Евразийскую экономическую комиссию по результатам первого полугодия 2017 г. о выбранной части установленных в соответствии с пунктом 1 настоящего Решения объемов тарифной квоты, а также о прогнозах по выборке установленных объемов тарифной квоты до конца 2017 года;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независимо от положений абзаца первого настоящего пункта представить при необходимости не позднее 1 июня 2017 г. на рассмотрение Евразийской экономической комиссии предложения о внесении изменений в настоящее Решение в части распределения невыбранной части установленных объемов тарифной квоты между государствами-членами.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 Настоящее Решение вступает в силу по истечении 30 календарных дней с даты его официального опубликования, но не ранее даты вступления в силу Соглашения.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августа 2016 г. № 98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</w:t>
      </w:r>
      <w:r>
        <w:br/>
      </w:r>
      <w:r>
        <w:rPr>
          <w:rFonts w:ascii="Times New Roman"/>
          <w:b/>
          <w:i w:val="false"/>
          <w:color w:val="000000"/>
        </w:rPr>
        <w:t xml:space="preserve">тарифной квоты в отношении отдельных видов риса длиннозерного, происходящего из Социалистической Республики Вьетнам и ввозимого в 2017 году на территории государств – членов Евразийского экономического союза в соответствии с Соглашением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2"/>
        <w:gridCol w:w="3391"/>
        <w:gridCol w:w="909"/>
        <w:gridCol w:w="1873"/>
        <w:gridCol w:w="910"/>
        <w:gridCol w:w="910"/>
        <w:gridCol w:w="1875"/>
      </w:tblGrid>
      <w:tr>
        <w:trPr>
          <w:trHeight w:val="30" w:hRule="atLeast"/>
        </w:trPr>
        <w:tc>
          <w:tcPr>
            <w:tcW w:w="2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товара</w:t>
            </w:r>
          </w:p>
          <w:bookmarkEnd w:id="10"/>
        </w:tc>
        <w:tc>
          <w:tcPr>
            <w:tcW w:w="3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ТН ВЭД ЕАЭС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Объемы тарифной квоты (тонн)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Армения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 Республика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Полностью обрушенный пропаренный длиннозерный рис с отношением длины к ширине, равным 3 или более </w:t>
            </w:r>
          </w:p>
          <w:bookmarkEnd w:id="11"/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1006 30 670 1</w:t>
            </w:r>
          </w:p>
        </w:tc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  <w:tc>
          <w:tcPr>
            <w:tcW w:w="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8 974,0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 обрушенный прочий длиннозерный рис с отношением длины к ширине, равным 3 или более</w:t>
            </w:r>
          </w:p>
          <w:bookmarkEnd w:id="12"/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1006 30 980 1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